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30B" w:rsidRPr="00321E5C" w:rsidRDefault="003B130B" w:rsidP="00D25E78">
      <w:pPr>
        <w:jc w:val="right"/>
        <w:rPr>
          <w:bCs/>
          <w:iCs/>
          <w:szCs w:val="24"/>
        </w:rPr>
      </w:pPr>
      <w:r w:rsidRPr="00321E5C">
        <w:rPr>
          <w:bCs/>
          <w:iCs/>
          <w:szCs w:val="24"/>
        </w:rPr>
        <w:t xml:space="preserve">Федеральное государственное бюджетное образовательное учреждение </w:t>
      </w:r>
    </w:p>
    <w:p w:rsidR="003B130B" w:rsidRPr="00321E5C" w:rsidRDefault="003B130B" w:rsidP="00D25E78">
      <w:pPr>
        <w:jc w:val="center"/>
        <w:rPr>
          <w:bCs/>
          <w:iCs/>
        </w:rPr>
      </w:pPr>
      <w:r w:rsidRPr="00321E5C">
        <w:rPr>
          <w:bCs/>
          <w:iCs/>
          <w:szCs w:val="24"/>
        </w:rPr>
        <w:t xml:space="preserve">высшего образования «Красноярский государственный медицинский университет </w:t>
      </w:r>
      <w:r w:rsidRPr="00321E5C">
        <w:rPr>
          <w:szCs w:val="24"/>
        </w:rPr>
        <w:t>имени профессора В.Ф. Войно-Ясенецкого</w:t>
      </w:r>
      <w:r w:rsidRPr="00321E5C">
        <w:rPr>
          <w:bCs/>
          <w:iCs/>
          <w:szCs w:val="24"/>
        </w:rPr>
        <w:t>»</w:t>
      </w:r>
    </w:p>
    <w:p w:rsidR="003B130B" w:rsidRPr="00321E5C" w:rsidRDefault="003B130B" w:rsidP="00D25E78">
      <w:pPr>
        <w:pStyle w:val="21"/>
        <w:spacing w:after="0" w:line="360" w:lineRule="auto"/>
        <w:jc w:val="center"/>
        <w:rPr>
          <w:bCs/>
          <w:iCs/>
          <w:sz w:val="28"/>
        </w:rPr>
      </w:pPr>
      <w:r w:rsidRPr="00321E5C">
        <w:rPr>
          <w:bCs/>
          <w:iCs/>
          <w:sz w:val="28"/>
        </w:rPr>
        <w:t>Министерства здравоохранения Российской Федерации</w:t>
      </w:r>
    </w:p>
    <w:p w:rsidR="003B130B" w:rsidRPr="00321E5C" w:rsidRDefault="003B130B" w:rsidP="003B130B">
      <w:pPr>
        <w:pStyle w:val="21"/>
        <w:spacing w:after="0"/>
        <w:jc w:val="center"/>
      </w:pPr>
      <w:r w:rsidRPr="00321E5C">
        <w:rPr>
          <w:bCs/>
          <w:iCs/>
          <w:sz w:val="28"/>
        </w:rPr>
        <w:t>Фармацевтический колледж</w:t>
      </w:r>
    </w:p>
    <w:p w:rsidR="003B130B" w:rsidRPr="00321E5C" w:rsidRDefault="003B130B" w:rsidP="003B130B">
      <w:pPr>
        <w:pStyle w:val="a3"/>
        <w:spacing w:after="0" w:line="276" w:lineRule="auto"/>
        <w:jc w:val="center"/>
      </w:pPr>
    </w:p>
    <w:p w:rsidR="003B130B" w:rsidRPr="00321E5C" w:rsidRDefault="003B130B" w:rsidP="003B130B">
      <w:pPr>
        <w:rPr>
          <w:sz w:val="24"/>
          <w:szCs w:val="24"/>
        </w:rPr>
      </w:pPr>
    </w:p>
    <w:p w:rsidR="003B130B" w:rsidRPr="00321E5C" w:rsidRDefault="003B130B" w:rsidP="003B130B">
      <w:pPr>
        <w:rPr>
          <w:sz w:val="24"/>
          <w:szCs w:val="24"/>
        </w:rPr>
      </w:pPr>
    </w:p>
    <w:p w:rsidR="003B130B" w:rsidRPr="00321E5C" w:rsidRDefault="003B130B" w:rsidP="003B130B">
      <w:pPr>
        <w:pStyle w:val="3"/>
        <w:spacing w:line="276" w:lineRule="auto"/>
        <w:rPr>
          <w:color w:val="auto"/>
          <w:szCs w:val="24"/>
        </w:rPr>
      </w:pPr>
      <w:r w:rsidRPr="00321E5C">
        <w:rPr>
          <w:color w:val="auto"/>
          <w:sz w:val="36"/>
          <w:szCs w:val="24"/>
        </w:rPr>
        <w:t>Дневник</w:t>
      </w:r>
    </w:p>
    <w:p w:rsidR="003B130B" w:rsidRPr="00321E5C" w:rsidRDefault="003B130B" w:rsidP="003B130B">
      <w:pPr>
        <w:rPr>
          <w:szCs w:val="24"/>
        </w:rPr>
      </w:pPr>
    </w:p>
    <w:p w:rsidR="003B130B" w:rsidRPr="00321E5C" w:rsidRDefault="003B130B" w:rsidP="003B130B">
      <w:pPr>
        <w:jc w:val="center"/>
        <w:rPr>
          <w:szCs w:val="24"/>
        </w:rPr>
      </w:pPr>
      <w:r w:rsidRPr="00321E5C">
        <w:rPr>
          <w:szCs w:val="24"/>
        </w:rPr>
        <w:t>производственной практики</w:t>
      </w:r>
    </w:p>
    <w:p w:rsidR="003B130B" w:rsidRPr="00321E5C" w:rsidRDefault="003B130B" w:rsidP="003B130B">
      <w:pPr>
        <w:jc w:val="center"/>
        <w:rPr>
          <w:sz w:val="24"/>
          <w:szCs w:val="24"/>
        </w:rPr>
      </w:pPr>
      <w:r w:rsidRPr="00321E5C">
        <w:rPr>
          <w:szCs w:val="24"/>
        </w:rPr>
        <w:t>по ПМ 03. «Проведение лабораторных биохимических исследований»</w:t>
      </w:r>
    </w:p>
    <w:p w:rsidR="003B130B" w:rsidRPr="00321E5C" w:rsidRDefault="003B130B" w:rsidP="003B130B">
      <w:pPr>
        <w:jc w:val="center"/>
        <w:rPr>
          <w:sz w:val="24"/>
          <w:szCs w:val="24"/>
        </w:rPr>
      </w:pPr>
    </w:p>
    <w:p w:rsidR="003B130B" w:rsidRPr="00584027" w:rsidRDefault="00CB79E2" w:rsidP="003B130B">
      <w:pPr>
        <w:pBdr>
          <w:bottom w:val="single" w:sz="8" w:space="1" w:color="000000"/>
        </w:pBd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Юлдашевой </w:t>
      </w:r>
      <w:proofErr w:type="spellStart"/>
      <w:r>
        <w:rPr>
          <w:sz w:val="32"/>
          <w:szCs w:val="32"/>
        </w:rPr>
        <w:t>Зульфии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Бахтиёровны</w:t>
      </w:r>
      <w:proofErr w:type="spellEnd"/>
    </w:p>
    <w:p w:rsidR="003B130B" w:rsidRPr="00321E5C" w:rsidRDefault="003B130B" w:rsidP="003B130B">
      <w:pPr>
        <w:jc w:val="center"/>
        <w:rPr>
          <w:szCs w:val="28"/>
        </w:rPr>
      </w:pPr>
      <w:r w:rsidRPr="00321E5C">
        <w:rPr>
          <w:sz w:val="24"/>
          <w:szCs w:val="24"/>
        </w:rPr>
        <w:t>ФИО</w:t>
      </w:r>
    </w:p>
    <w:p w:rsidR="003B130B" w:rsidRPr="00F60CB5" w:rsidRDefault="003B130B" w:rsidP="003B130B">
      <w:pPr>
        <w:rPr>
          <w:szCs w:val="28"/>
          <w:u w:val="single"/>
        </w:rPr>
      </w:pPr>
      <w:r w:rsidRPr="00321E5C">
        <w:rPr>
          <w:szCs w:val="28"/>
        </w:rPr>
        <w:t>Место прохождения практики</w:t>
      </w:r>
      <w:r w:rsidR="00513E56">
        <w:rPr>
          <w:szCs w:val="28"/>
        </w:rPr>
        <w:t>:</w:t>
      </w:r>
      <w:r w:rsidRPr="00321E5C">
        <w:rPr>
          <w:szCs w:val="28"/>
        </w:rPr>
        <w:t xml:space="preserve"> </w:t>
      </w:r>
      <w:r w:rsidR="00E80571">
        <w:rPr>
          <w:szCs w:val="28"/>
          <w:u w:val="single"/>
        </w:rPr>
        <w:t xml:space="preserve">ФГБУ «Федеральный центр </w:t>
      </w:r>
      <w:proofErr w:type="spellStart"/>
      <w:proofErr w:type="gramStart"/>
      <w:r w:rsidR="00E80571">
        <w:rPr>
          <w:szCs w:val="28"/>
          <w:u w:val="single"/>
        </w:rPr>
        <w:t>сердечно-сосудистой</w:t>
      </w:r>
      <w:proofErr w:type="spellEnd"/>
      <w:proofErr w:type="gramEnd"/>
      <w:r w:rsidR="00E80571">
        <w:rPr>
          <w:szCs w:val="28"/>
          <w:u w:val="single"/>
        </w:rPr>
        <w:t xml:space="preserve"> хирургии</w:t>
      </w:r>
      <w:r w:rsidR="00513E56">
        <w:rPr>
          <w:szCs w:val="28"/>
          <w:u w:val="single"/>
        </w:rPr>
        <w:t xml:space="preserve">»                          </w:t>
      </w:r>
      <w:r w:rsidR="00513E56" w:rsidRPr="00513E56">
        <w:rPr>
          <w:szCs w:val="28"/>
          <w:u w:val="single"/>
        </w:rPr>
        <w:t xml:space="preserve">                          </w:t>
      </w:r>
    </w:p>
    <w:p w:rsidR="003B130B" w:rsidRPr="00321E5C" w:rsidRDefault="003B130B" w:rsidP="00513E56">
      <w:pPr>
        <w:ind w:firstLine="0"/>
        <w:rPr>
          <w:szCs w:val="28"/>
        </w:rPr>
      </w:pPr>
      <w:r w:rsidRPr="00321E5C">
        <w:rPr>
          <w:szCs w:val="28"/>
        </w:rPr>
        <w:t>(медицинская организация)</w:t>
      </w:r>
    </w:p>
    <w:p w:rsidR="003B130B" w:rsidRPr="00321E5C" w:rsidRDefault="003B130B" w:rsidP="003B130B">
      <w:pPr>
        <w:rPr>
          <w:szCs w:val="28"/>
        </w:rPr>
      </w:pPr>
    </w:p>
    <w:p w:rsidR="003B130B" w:rsidRPr="00321E5C" w:rsidRDefault="00DE30DE" w:rsidP="003B130B">
      <w:pPr>
        <w:rPr>
          <w:szCs w:val="28"/>
        </w:rPr>
      </w:pPr>
      <w:r>
        <w:rPr>
          <w:szCs w:val="28"/>
        </w:rPr>
        <w:t>с «15</w:t>
      </w:r>
      <w:r w:rsidR="003B130B" w:rsidRPr="00321E5C">
        <w:rPr>
          <w:szCs w:val="28"/>
        </w:rPr>
        <w:t xml:space="preserve">» </w:t>
      </w:r>
      <w:r>
        <w:rPr>
          <w:szCs w:val="28"/>
          <w:u w:val="single"/>
        </w:rPr>
        <w:t>ноября</w:t>
      </w:r>
      <w:r w:rsidR="003B130B" w:rsidRPr="00321E5C">
        <w:rPr>
          <w:szCs w:val="28"/>
          <w:u w:val="single"/>
        </w:rPr>
        <w:t xml:space="preserve">  </w:t>
      </w:r>
      <w:r w:rsidR="003B130B" w:rsidRPr="00321E5C">
        <w:rPr>
          <w:szCs w:val="28"/>
        </w:rPr>
        <w:t>2</w:t>
      </w:r>
      <w:r w:rsidR="003B130B">
        <w:rPr>
          <w:szCs w:val="28"/>
        </w:rPr>
        <w:t>021 г</w:t>
      </w:r>
      <w:r>
        <w:rPr>
          <w:szCs w:val="28"/>
        </w:rPr>
        <w:t>.   по  «12» декабря</w:t>
      </w:r>
      <w:r w:rsidR="003B130B">
        <w:rPr>
          <w:szCs w:val="28"/>
        </w:rPr>
        <w:t xml:space="preserve"> 2021</w:t>
      </w:r>
      <w:r w:rsidR="003B130B" w:rsidRPr="00321E5C">
        <w:rPr>
          <w:szCs w:val="28"/>
        </w:rPr>
        <w:t xml:space="preserve"> г.</w:t>
      </w:r>
    </w:p>
    <w:p w:rsidR="003B130B" w:rsidRPr="00321E5C" w:rsidRDefault="003B130B" w:rsidP="003B130B">
      <w:pPr>
        <w:rPr>
          <w:szCs w:val="28"/>
        </w:rPr>
      </w:pPr>
    </w:p>
    <w:p w:rsidR="003B130B" w:rsidRPr="00321E5C" w:rsidRDefault="003B130B" w:rsidP="003B130B">
      <w:pPr>
        <w:rPr>
          <w:szCs w:val="28"/>
        </w:rPr>
      </w:pPr>
      <w:r w:rsidRPr="00321E5C">
        <w:rPr>
          <w:szCs w:val="28"/>
        </w:rPr>
        <w:t>Руководители практики:</w:t>
      </w:r>
    </w:p>
    <w:p w:rsidR="003B130B" w:rsidRPr="00321E5C" w:rsidRDefault="003B130B" w:rsidP="003B130B">
      <w:pPr>
        <w:rPr>
          <w:szCs w:val="28"/>
        </w:rPr>
      </w:pPr>
      <w:r w:rsidRPr="00321E5C">
        <w:rPr>
          <w:szCs w:val="28"/>
        </w:rPr>
        <w:t xml:space="preserve">Общий – Ф.И.О. (его должность) </w:t>
      </w:r>
      <w:r w:rsidR="00F03EF7">
        <w:rPr>
          <w:szCs w:val="28"/>
          <w:u w:val="single"/>
        </w:rPr>
        <w:t>Грищенко Д.А.</w:t>
      </w:r>
    </w:p>
    <w:p w:rsidR="003B130B" w:rsidRPr="00321E5C" w:rsidRDefault="003B130B" w:rsidP="003B130B">
      <w:pPr>
        <w:rPr>
          <w:szCs w:val="28"/>
        </w:rPr>
      </w:pPr>
      <w:r w:rsidRPr="00321E5C">
        <w:rPr>
          <w:szCs w:val="28"/>
        </w:rPr>
        <w:t>Непосредст</w:t>
      </w:r>
      <w:r>
        <w:rPr>
          <w:szCs w:val="28"/>
        </w:rPr>
        <w:t xml:space="preserve">венный – Ф.И.О. (его должность) </w:t>
      </w:r>
      <w:proofErr w:type="spellStart"/>
      <w:r w:rsidR="00587350">
        <w:rPr>
          <w:szCs w:val="28"/>
          <w:u w:val="single"/>
        </w:rPr>
        <w:t>Сизова</w:t>
      </w:r>
      <w:proofErr w:type="spellEnd"/>
      <w:r w:rsidR="00587350">
        <w:rPr>
          <w:szCs w:val="28"/>
          <w:u w:val="single"/>
        </w:rPr>
        <w:t xml:space="preserve"> Н.В.</w:t>
      </w:r>
    </w:p>
    <w:p w:rsidR="003B130B" w:rsidRPr="00321E5C" w:rsidRDefault="003B130B" w:rsidP="003B130B">
      <w:pPr>
        <w:rPr>
          <w:szCs w:val="28"/>
        </w:rPr>
      </w:pPr>
      <w:r w:rsidRPr="00321E5C">
        <w:rPr>
          <w:szCs w:val="28"/>
        </w:rPr>
        <w:t xml:space="preserve">Методический – Ф.И.О. (его должность) </w:t>
      </w:r>
      <w:r w:rsidRPr="00321E5C">
        <w:rPr>
          <w:szCs w:val="28"/>
          <w:u w:val="single"/>
        </w:rPr>
        <w:t>Перфильева Г.В.</w:t>
      </w:r>
    </w:p>
    <w:p w:rsidR="003B130B" w:rsidRPr="00321E5C" w:rsidRDefault="003B130B" w:rsidP="003B130B">
      <w:pPr>
        <w:jc w:val="center"/>
        <w:rPr>
          <w:szCs w:val="28"/>
        </w:rPr>
      </w:pPr>
    </w:p>
    <w:p w:rsidR="003B130B" w:rsidRPr="00321E5C" w:rsidRDefault="003B130B" w:rsidP="003B130B">
      <w:pPr>
        <w:jc w:val="center"/>
        <w:rPr>
          <w:szCs w:val="28"/>
        </w:rPr>
      </w:pPr>
    </w:p>
    <w:p w:rsidR="003B130B" w:rsidRDefault="003B130B" w:rsidP="003B130B">
      <w:pPr>
        <w:jc w:val="center"/>
        <w:rPr>
          <w:szCs w:val="28"/>
        </w:rPr>
      </w:pPr>
    </w:p>
    <w:p w:rsidR="00F71851" w:rsidRPr="00321E5C" w:rsidRDefault="00F71851" w:rsidP="003B130B">
      <w:pPr>
        <w:jc w:val="center"/>
        <w:rPr>
          <w:szCs w:val="28"/>
        </w:rPr>
      </w:pPr>
    </w:p>
    <w:p w:rsidR="003B130B" w:rsidRPr="00321E5C" w:rsidRDefault="003B130B" w:rsidP="003B130B">
      <w:pPr>
        <w:jc w:val="center"/>
        <w:rPr>
          <w:b/>
          <w:sz w:val="32"/>
          <w:szCs w:val="32"/>
        </w:rPr>
        <w:sectPr w:rsidR="003B130B" w:rsidRPr="00321E5C" w:rsidSect="003B130B">
          <w:footerReference w:type="default" r:id="rId7"/>
          <w:pgSz w:w="11906" w:h="16838"/>
          <w:pgMar w:top="1134" w:right="850" w:bottom="1134" w:left="1701" w:header="720" w:footer="708" w:gutter="0"/>
          <w:cols w:space="720"/>
          <w:titlePg/>
          <w:docGrid w:linePitch="600" w:charSpace="24576"/>
        </w:sectPr>
      </w:pPr>
      <w:r>
        <w:rPr>
          <w:szCs w:val="28"/>
        </w:rPr>
        <w:t>Красноярск, 2021</w:t>
      </w:r>
    </w:p>
    <w:p w:rsidR="003B130B" w:rsidRPr="00321E5C" w:rsidRDefault="003B130B" w:rsidP="003B130B">
      <w:pPr>
        <w:pStyle w:val="2"/>
        <w:ind w:left="0" w:firstLine="0"/>
        <w:jc w:val="center"/>
        <w:rPr>
          <w:b/>
          <w:sz w:val="32"/>
          <w:szCs w:val="32"/>
        </w:rPr>
      </w:pPr>
      <w:r w:rsidRPr="00321E5C">
        <w:rPr>
          <w:b/>
          <w:sz w:val="32"/>
          <w:szCs w:val="32"/>
        </w:rPr>
        <w:lastRenderedPageBreak/>
        <w:t>Содержание</w:t>
      </w:r>
    </w:p>
    <w:p w:rsidR="003B130B" w:rsidRPr="00321E5C" w:rsidRDefault="003B130B" w:rsidP="003B130B">
      <w:pPr>
        <w:pStyle w:val="2"/>
        <w:ind w:left="0" w:firstLine="0"/>
        <w:jc w:val="center"/>
        <w:rPr>
          <w:b/>
          <w:sz w:val="32"/>
          <w:szCs w:val="32"/>
        </w:rPr>
      </w:pPr>
    </w:p>
    <w:p w:rsidR="003B130B" w:rsidRPr="00321E5C" w:rsidRDefault="003B130B" w:rsidP="003B130B">
      <w:pPr>
        <w:pStyle w:val="2"/>
        <w:spacing w:before="280" w:after="280"/>
        <w:ind w:left="0" w:firstLine="0"/>
        <w:jc w:val="left"/>
        <w:rPr>
          <w:sz w:val="28"/>
          <w:szCs w:val="28"/>
        </w:rPr>
      </w:pPr>
      <w:r w:rsidRPr="00321E5C">
        <w:rPr>
          <w:sz w:val="28"/>
          <w:szCs w:val="28"/>
        </w:rPr>
        <w:t>1. Цели и задачи практики</w:t>
      </w:r>
    </w:p>
    <w:p w:rsidR="003B130B" w:rsidRPr="00321E5C" w:rsidRDefault="003B130B" w:rsidP="003B130B">
      <w:pPr>
        <w:pStyle w:val="2"/>
        <w:spacing w:before="280" w:after="280"/>
        <w:ind w:left="0" w:firstLine="0"/>
        <w:jc w:val="left"/>
        <w:rPr>
          <w:sz w:val="28"/>
          <w:szCs w:val="28"/>
        </w:rPr>
      </w:pPr>
      <w:r w:rsidRPr="00321E5C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:rsidR="003B130B" w:rsidRPr="00321E5C" w:rsidRDefault="003B130B" w:rsidP="003B130B">
      <w:pPr>
        <w:pStyle w:val="2"/>
        <w:spacing w:before="280" w:after="280"/>
        <w:ind w:left="0" w:firstLine="0"/>
        <w:jc w:val="left"/>
        <w:rPr>
          <w:szCs w:val="28"/>
        </w:rPr>
      </w:pPr>
      <w:r w:rsidRPr="00321E5C">
        <w:rPr>
          <w:sz w:val="28"/>
          <w:szCs w:val="28"/>
        </w:rPr>
        <w:t>3. Тематический план</w:t>
      </w:r>
    </w:p>
    <w:p w:rsidR="003B130B" w:rsidRPr="00321E5C" w:rsidRDefault="003B130B" w:rsidP="003B130B">
      <w:pPr>
        <w:pStyle w:val="2"/>
        <w:spacing w:before="280" w:after="280"/>
        <w:ind w:left="0" w:firstLine="0"/>
        <w:jc w:val="left"/>
        <w:rPr>
          <w:sz w:val="28"/>
          <w:szCs w:val="28"/>
        </w:rPr>
      </w:pPr>
      <w:r w:rsidRPr="00321E5C">
        <w:rPr>
          <w:sz w:val="28"/>
          <w:szCs w:val="28"/>
        </w:rPr>
        <w:t>4. График прохождения практики</w:t>
      </w:r>
    </w:p>
    <w:p w:rsidR="003B130B" w:rsidRPr="00321E5C" w:rsidRDefault="003B130B" w:rsidP="003B130B">
      <w:pPr>
        <w:pStyle w:val="2"/>
        <w:spacing w:before="280" w:after="280"/>
        <w:ind w:left="0" w:firstLine="0"/>
        <w:jc w:val="left"/>
        <w:rPr>
          <w:sz w:val="28"/>
          <w:szCs w:val="28"/>
        </w:rPr>
      </w:pPr>
      <w:r w:rsidRPr="00321E5C">
        <w:rPr>
          <w:sz w:val="28"/>
          <w:szCs w:val="28"/>
        </w:rPr>
        <w:t>5. Инструктаж по технике безопасности</w:t>
      </w:r>
    </w:p>
    <w:p w:rsidR="003B130B" w:rsidRPr="00321E5C" w:rsidRDefault="003B130B" w:rsidP="003B130B">
      <w:pPr>
        <w:pStyle w:val="2"/>
        <w:spacing w:before="280" w:after="280"/>
        <w:ind w:left="0" w:firstLine="0"/>
        <w:jc w:val="left"/>
        <w:rPr>
          <w:sz w:val="28"/>
          <w:szCs w:val="28"/>
        </w:rPr>
      </w:pPr>
      <w:r w:rsidRPr="00321E5C">
        <w:rPr>
          <w:sz w:val="28"/>
          <w:szCs w:val="28"/>
        </w:rPr>
        <w:t>6.  Содержание и объем проведенной работы</w:t>
      </w:r>
    </w:p>
    <w:p w:rsidR="003B130B" w:rsidRPr="00321E5C" w:rsidRDefault="003B130B" w:rsidP="003B130B">
      <w:pPr>
        <w:pStyle w:val="2"/>
        <w:spacing w:before="280" w:after="280"/>
        <w:ind w:left="0" w:firstLine="0"/>
        <w:jc w:val="left"/>
        <w:rPr>
          <w:sz w:val="28"/>
          <w:szCs w:val="28"/>
        </w:rPr>
      </w:pPr>
      <w:r w:rsidRPr="00321E5C">
        <w:rPr>
          <w:sz w:val="28"/>
          <w:szCs w:val="28"/>
        </w:rPr>
        <w:t>7. Манипуляционный лист (Лист лабораторных / химических исследований)</w:t>
      </w:r>
    </w:p>
    <w:p w:rsidR="003B130B" w:rsidRPr="00321E5C" w:rsidRDefault="003B130B" w:rsidP="003B130B">
      <w:pPr>
        <w:pStyle w:val="2"/>
        <w:spacing w:before="280" w:after="280"/>
        <w:ind w:left="0" w:firstLine="0"/>
        <w:jc w:val="left"/>
        <w:rPr>
          <w:sz w:val="28"/>
          <w:szCs w:val="28"/>
        </w:rPr>
      </w:pPr>
      <w:r w:rsidRPr="00321E5C">
        <w:rPr>
          <w:sz w:val="28"/>
          <w:szCs w:val="28"/>
        </w:rPr>
        <w:t>8. Отчет (цифровой, текстовой)</w:t>
      </w:r>
    </w:p>
    <w:p w:rsidR="003B130B" w:rsidRPr="00321E5C" w:rsidRDefault="003B130B" w:rsidP="003B130B">
      <w:pPr>
        <w:spacing w:before="280" w:after="280"/>
      </w:pPr>
    </w:p>
    <w:p w:rsidR="003B130B" w:rsidRPr="00321E5C" w:rsidRDefault="003B130B" w:rsidP="003B130B">
      <w:pPr>
        <w:spacing w:before="280" w:after="280"/>
      </w:pPr>
    </w:p>
    <w:p w:rsidR="003B130B" w:rsidRPr="00321E5C" w:rsidRDefault="003B130B" w:rsidP="003B130B">
      <w:pPr>
        <w:spacing w:before="280" w:after="280"/>
      </w:pPr>
    </w:p>
    <w:p w:rsidR="003B130B" w:rsidRPr="00321E5C" w:rsidRDefault="003B130B" w:rsidP="003B130B">
      <w:pPr>
        <w:pStyle w:val="2"/>
        <w:ind w:left="0" w:firstLine="0"/>
        <w:jc w:val="center"/>
        <w:rPr>
          <w:i/>
        </w:rPr>
      </w:pPr>
    </w:p>
    <w:p w:rsidR="003B130B" w:rsidRPr="00321E5C" w:rsidRDefault="003B130B" w:rsidP="003B130B">
      <w:pPr>
        <w:pStyle w:val="2"/>
        <w:ind w:left="0" w:firstLine="0"/>
        <w:jc w:val="center"/>
        <w:rPr>
          <w:i/>
        </w:rPr>
      </w:pPr>
    </w:p>
    <w:p w:rsidR="003B130B" w:rsidRPr="00321E5C" w:rsidRDefault="003B130B" w:rsidP="003B130B">
      <w:pPr>
        <w:pStyle w:val="2"/>
        <w:ind w:left="0" w:firstLine="0"/>
        <w:jc w:val="center"/>
        <w:rPr>
          <w:i/>
        </w:rPr>
      </w:pPr>
    </w:p>
    <w:p w:rsidR="003B130B" w:rsidRPr="00321E5C" w:rsidRDefault="003B130B" w:rsidP="003B130B">
      <w:pPr>
        <w:pStyle w:val="2"/>
        <w:ind w:left="0" w:firstLine="0"/>
        <w:jc w:val="center"/>
        <w:rPr>
          <w:i/>
        </w:rPr>
      </w:pPr>
    </w:p>
    <w:p w:rsidR="003B130B" w:rsidRPr="00321E5C" w:rsidRDefault="003B130B" w:rsidP="003B130B">
      <w:pPr>
        <w:pStyle w:val="2"/>
        <w:ind w:left="0" w:firstLine="0"/>
        <w:jc w:val="center"/>
        <w:rPr>
          <w:i/>
        </w:rPr>
      </w:pPr>
    </w:p>
    <w:p w:rsidR="003B130B" w:rsidRPr="00321E5C" w:rsidRDefault="003B130B" w:rsidP="003B130B">
      <w:pPr>
        <w:pStyle w:val="2"/>
        <w:ind w:left="0" w:firstLine="0"/>
        <w:jc w:val="center"/>
        <w:rPr>
          <w:i/>
        </w:rPr>
      </w:pPr>
    </w:p>
    <w:p w:rsidR="003B130B" w:rsidRPr="00321E5C" w:rsidRDefault="003B130B" w:rsidP="003B130B">
      <w:pPr>
        <w:pStyle w:val="2"/>
        <w:ind w:left="0" w:firstLine="0"/>
        <w:jc w:val="center"/>
        <w:rPr>
          <w:i/>
        </w:rPr>
      </w:pPr>
    </w:p>
    <w:p w:rsidR="003B130B" w:rsidRPr="00321E5C" w:rsidRDefault="003B130B" w:rsidP="003B130B">
      <w:pPr>
        <w:pStyle w:val="2"/>
        <w:ind w:left="0" w:firstLine="0"/>
        <w:jc w:val="center"/>
        <w:rPr>
          <w:i/>
        </w:rPr>
      </w:pPr>
    </w:p>
    <w:p w:rsidR="003B130B" w:rsidRPr="00321E5C" w:rsidRDefault="003B130B" w:rsidP="003B130B">
      <w:pPr>
        <w:pStyle w:val="2"/>
        <w:ind w:left="0" w:firstLine="0"/>
        <w:jc w:val="center"/>
        <w:rPr>
          <w:i/>
        </w:rPr>
      </w:pPr>
    </w:p>
    <w:p w:rsidR="003B130B" w:rsidRPr="00321E5C" w:rsidRDefault="003B130B" w:rsidP="003B130B">
      <w:pPr>
        <w:pStyle w:val="2"/>
        <w:ind w:left="0" w:firstLine="0"/>
        <w:jc w:val="center"/>
        <w:rPr>
          <w:i/>
        </w:rPr>
      </w:pPr>
    </w:p>
    <w:p w:rsidR="003B130B" w:rsidRPr="00321E5C" w:rsidRDefault="003B130B" w:rsidP="003B130B">
      <w:pPr>
        <w:pStyle w:val="2"/>
        <w:ind w:left="0" w:firstLine="0"/>
        <w:jc w:val="center"/>
        <w:rPr>
          <w:i/>
        </w:rPr>
      </w:pPr>
    </w:p>
    <w:p w:rsidR="003B130B" w:rsidRPr="00321E5C" w:rsidRDefault="003B130B" w:rsidP="003B130B">
      <w:pPr>
        <w:pStyle w:val="2"/>
        <w:pageBreakBefore/>
        <w:ind w:left="0" w:firstLine="0"/>
        <w:jc w:val="center"/>
        <w:rPr>
          <w:b/>
          <w:szCs w:val="24"/>
        </w:rPr>
      </w:pPr>
      <w:r w:rsidRPr="00321E5C">
        <w:rPr>
          <w:b/>
          <w:sz w:val="28"/>
          <w:szCs w:val="24"/>
        </w:rPr>
        <w:lastRenderedPageBreak/>
        <w:t>Цели и задачи практики:</w:t>
      </w:r>
    </w:p>
    <w:p w:rsidR="003B130B" w:rsidRPr="00321E5C" w:rsidRDefault="003B130B" w:rsidP="003B130B">
      <w:pPr>
        <w:jc w:val="center"/>
        <w:rPr>
          <w:b/>
          <w:szCs w:val="24"/>
        </w:rPr>
      </w:pPr>
    </w:p>
    <w:p w:rsidR="003B130B" w:rsidRPr="00321E5C" w:rsidRDefault="003B130B" w:rsidP="003B130B">
      <w:pPr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1134"/>
        </w:tabs>
        <w:rPr>
          <w:szCs w:val="28"/>
        </w:rPr>
      </w:pPr>
      <w:r w:rsidRPr="00321E5C">
        <w:rPr>
          <w:szCs w:val="28"/>
        </w:rPr>
        <w:t>Ознакомление со структурой клинико-диагностической лаборатории и организацией работы среднего медицинского персонала;</w:t>
      </w:r>
    </w:p>
    <w:p w:rsidR="003B130B" w:rsidRPr="00321E5C" w:rsidRDefault="003B130B" w:rsidP="003B130B">
      <w:pPr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1134"/>
        </w:tabs>
        <w:rPr>
          <w:szCs w:val="28"/>
        </w:rPr>
      </w:pPr>
      <w:r w:rsidRPr="00321E5C">
        <w:rPr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3B130B" w:rsidRPr="00321E5C" w:rsidRDefault="003B130B" w:rsidP="003B130B">
      <w:pPr>
        <w:pStyle w:val="a3"/>
        <w:widowControl w:val="0"/>
        <w:numPr>
          <w:ilvl w:val="0"/>
          <w:numId w:val="3"/>
        </w:numPr>
        <w:tabs>
          <w:tab w:val="left" w:pos="426"/>
          <w:tab w:val="left" w:pos="1134"/>
        </w:tabs>
        <w:spacing w:after="0" w:line="276" w:lineRule="auto"/>
        <w:rPr>
          <w:sz w:val="28"/>
          <w:szCs w:val="28"/>
        </w:rPr>
      </w:pPr>
      <w:r w:rsidRPr="00321E5C">
        <w:rPr>
          <w:sz w:val="28"/>
          <w:szCs w:val="28"/>
        </w:rPr>
        <w:t xml:space="preserve">Осуществление учета и </w:t>
      </w:r>
      <w:proofErr w:type="gramStart"/>
      <w:r w:rsidRPr="00321E5C">
        <w:rPr>
          <w:sz w:val="28"/>
          <w:szCs w:val="28"/>
        </w:rPr>
        <w:t>анализа</w:t>
      </w:r>
      <w:proofErr w:type="gramEnd"/>
      <w:r w:rsidRPr="00321E5C">
        <w:rPr>
          <w:sz w:val="28"/>
          <w:szCs w:val="28"/>
        </w:rPr>
        <w:t xml:space="preserve"> основных клинико-диагностических показателей; </w:t>
      </w:r>
    </w:p>
    <w:p w:rsidR="003B130B" w:rsidRPr="00321E5C" w:rsidRDefault="003B130B" w:rsidP="003B130B">
      <w:pPr>
        <w:pStyle w:val="a3"/>
        <w:widowControl w:val="0"/>
        <w:numPr>
          <w:ilvl w:val="0"/>
          <w:numId w:val="3"/>
        </w:numPr>
        <w:tabs>
          <w:tab w:val="left" w:pos="426"/>
          <w:tab w:val="left" w:pos="1134"/>
        </w:tabs>
        <w:spacing w:after="0" w:line="276" w:lineRule="auto"/>
        <w:rPr>
          <w:szCs w:val="28"/>
        </w:rPr>
      </w:pPr>
      <w:r w:rsidRPr="00321E5C">
        <w:rPr>
          <w:sz w:val="28"/>
          <w:szCs w:val="28"/>
        </w:rPr>
        <w:t>Обучение студентов оформлению медицинской документации;</w:t>
      </w:r>
    </w:p>
    <w:p w:rsidR="003B130B" w:rsidRPr="00321E5C" w:rsidRDefault="003B130B" w:rsidP="003B130B">
      <w:pPr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1134"/>
        </w:tabs>
        <w:rPr>
          <w:b/>
          <w:szCs w:val="24"/>
        </w:rPr>
      </w:pPr>
      <w:r w:rsidRPr="00321E5C">
        <w:rPr>
          <w:szCs w:val="28"/>
        </w:rPr>
        <w:t>Формирование навыков общения с больным с учетом этики и деонтологии</w:t>
      </w:r>
      <w:r w:rsidRPr="00321E5C">
        <w:rPr>
          <w:spacing w:val="-2"/>
          <w:szCs w:val="28"/>
        </w:rPr>
        <w:t>.</w:t>
      </w:r>
    </w:p>
    <w:p w:rsidR="003B130B" w:rsidRPr="00321E5C" w:rsidRDefault="003B130B" w:rsidP="003B130B">
      <w:pPr>
        <w:jc w:val="center"/>
      </w:pPr>
      <w:r w:rsidRPr="00321E5C">
        <w:rPr>
          <w:b/>
          <w:szCs w:val="24"/>
        </w:rPr>
        <w:t>Программа практики.</w:t>
      </w:r>
    </w:p>
    <w:p w:rsidR="003B130B" w:rsidRPr="00321E5C" w:rsidRDefault="003B130B" w:rsidP="003B130B">
      <w:pPr>
        <w:pStyle w:val="21"/>
        <w:spacing w:after="0" w:line="276" w:lineRule="auto"/>
      </w:pPr>
      <w:r w:rsidRPr="00321E5C">
        <w:rPr>
          <w:sz w:val="28"/>
        </w:rPr>
        <w:t xml:space="preserve">    </w:t>
      </w:r>
      <w:r w:rsidRPr="00321E5C">
        <w:rPr>
          <w:i/>
          <w:sz w:val="28"/>
        </w:rPr>
        <w:t>В результате прохождения практики студенты должны уметь самостоятельно:</w:t>
      </w:r>
    </w:p>
    <w:p w:rsidR="003B130B" w:rsidRPr="00321E5C" w:rsidRDefault="003B130B" w:rsidP="003B130B">
      <w:pPr>
        <w:numPr>
          <w:ilvl w:val="0"/>
          <w:numId w:val="4"/>
        </w:numPr>
        <w:rPr>
          <w:szCs w:val="24"/>
        </w:rPr>
      </w:pPr>
      <w:r w:rsidRPr="00321E5C">
        <w:rPr>
          <w:szCs w:val="24"/>
        </w:rPr>
        <w:t>Организовать рабочее место для проведения лабораторных исследований.</w:t>
      </w:r>
    </w:p>
    <w:p w:rsidR="003B130B" w:rsidRPr="00321E5C" w:rsidRDefault="003B130B" w:rsidP="003B130B">
      <w:pPr>
        <w:numPr>
          <w:ilvl w:val="0"/>
          <w:numId w:val="4"/>
        </w:numPr>
        <w:rPr>
          <w:szCs w:val="24"/>
        </w:rPr>
      </w:pPr>
      <w:r w:rsidRPr="00321E5C">
        <w:rPr>
          <w:szCs w:val="24"/>
        </w:rPr>
        <w:t>Подготовить лабораторную посуду, инструментарий и оборудование для анализов.</w:t>
      </w:r>
    </w:p>
    <w:p w:rsidR="003B130B" w:rsidRPr="00321E5C" w:rsidRDefault="003B130B" w:rsidP="003B130B">
      <w:pPr>
        <w:numPr>
          <w:ilvl w:val="0"/>
          <w:numId w:val="4"/>
        </w:numPr>
        <w:rPr>
          <w:szCs w:val="24"/>
        </w:rPr>
      </w:pPr>
      <w:r w:rsidRPr="00321E5C">
        <w:rPr>
          <w:szCs w:val="24"/>
        </w:rPr>
        <w:t>Приготовить растворы, реактивы, дезинфицирующие растворы.</w:t>
      </w:r>
    </w:p>
    <w:p w:rsidR="003B130B" w:rsidRPr="00321E5C" w:rsidRDefault="003B130B" w:rsidP="003B130B">
      <w:pPr>
        <w:numPr>
          <w:ilvl w:val="0"/>
          <w:numId w:val="4"/>
        </w:numPr>
        <w:rPr>
          <w:szCs w:val="24"/>
        </w:rPr>
      </w:pPr>
      <w:r w:rsidRPr="00321E5C">
        <w:rPr>
          <w:szCs w:val="24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3B130B" w:rsidRPr="00321E5C" w:rsidRDefault="003B130B" w:rsidP="003B130B">
      <w:pPr>
        <w:numPr>
          <w:ilvl w:val="0"/>
          <w:numId w:val="4"/>
        </w:numPr>
        <w:rPr>
          <w:szCs w:val="24"/>
        </w:rPr>
      </w:pPr>
      <w:r w:rsidRPr="00321E5C">
        <w:rPr>
          <w:szCs w:val="24"/>
        </w:rPr>
        <w:t>Провести прием, маркировку, регистрацию и хранение поступившего биоматериала.</w:t>
      </w:r>
    </w:p>
    <w:p w:rsidR="003B130B" w:rsidRPr="00321E5C" w:rsidRDefault="003B130B" w:rsidP="003B130B">
      <w:pPr>
        <w:numPr>
          <w:ilvl w:val="0"/>
          <w:numId w:val="4"/>
        </w:numPr>
        <w:rPr>
          <w:szCs w:val="24"/>
        </w:rPr>
      </w:pPr>
      <w:r w:rsidRPr="00321E5C">
        <w:rPr>
          <w:szCs w:val="24"/>
        </w:rPr>
        <w:t>Регистрировать проведенные исследования.</w:t>
      </w:r>
    </w:p>
    <w:p w:rsidR="003B130B" w:rsidRPr="00321E5C" w:rsidRDefault="003B130B" w:rsidP="003B130B">
      <w:pPr>
        <w:numPr>
          <w:ilvl w:val="0"/>
          <w:numId w:val="4"/>
        </w:numPr>
        <w:rPr>
          <w:szCs w:val="24"/>
        </w:rPr>
      </w:pPr>
      <w:r w:rsidRPr="00321E5C">
        <w:rPr>
          <w:szCs w:val="24"/>
        </w:rPr>
        <w:t>Вести учетно-отчетную документацию.</w:t>
      </w:r>
    </w:p>
    <w:p w:rsidR="003B130B" w:rsidRPr="00321E5C" w:rsidRDefault="003B130B" w:rsidP="003B130B">
      <w:pPr>
        <w:numPr>
          <w:ilvl w:val="0"/>
          <w:numId w:val="4"/>
        </w:numPr>
        <w:rPr>
          <w:szCs w:val="24"/>
        </w:rPr>
      </w:pPr>
      <w:r w:rsidRPr="00321E5C">
        <w:rPr>
          <w:szCs w:val="24"/>
        </w:rPr>
        <w:t>Пользоваться приборами в лаборатории.</w:t>
      </w:r>
    </w:p>
    <w:p w:rsidR="003B130B" w:rsidRPr="00321E5C" w:rsidRDefault="003B130B" w:rsidP="003B130B">
      <w:pPr>
        <w:numPr>
          <w:ilvl w:val="0"/>
          <w:numId w:val="4"/>
        </w:numPr>
        <w:rPr>
          <w:szCs w:val="24"/>
        </w:rPr>
      </w:pPr>
      <w:r w:rsidRPr="00321E5C">
        <w:rPr>
          <w:szCs w:val="24"/>
        </w:rPr>
        <w:t>Выполнять методики определения веществ согласно алгоритмам</w:t>
      </w:r>
    </w:p>
    <w:p w:rsidR="003B130B" w:rsidRPr="00321E5C" w:rsidRDefault="003B130B" w:rsidP="003B130B">
      <w:pPr>
        <w:rPr>
          <w:szCs w:val="24"/>
        </w:rPr>
      </w:pPr>
    </w:p>
    <w:p w:rsidR="003B130B" w:rsidRPr="00321E5C" w:rsidRDefault="003B130B" w:rsidP="003B130B">
      <w:pPr>
        <w:jc w:val="center"/>
        <w:rPr>
          <w:b/>
          <w:szCs w:val="24"/>
        </w:rPr>
      </w:pPr>
      <w:r w:rsidRPr="00321E5C">
        <w:rPr>
          <w:b/>
          <w:szCs w:val="24"/>
        </w:rPr>
        <w:br w:type="page"/>
      </w:r>
      <w:r w:rsidRPr="00321E5C">
        <w:rPr>
          <w:b/>
          <w:szCs w:val="24"/>
        </w:rPr>
        <w:lastRenderedPageBreak/>
        <w:t>По окончании практики студент должен</w:t>
      </w:r>
    </w:p>
    <w:p w:rsidR="003B130B" w:rsidRPr="00321E5C" w:rsidRDefault="003B130B" w:rsidP="003B130B">
      <w:pPr>
        <w:jc w:val="center"/>
        <w:rPr>
          <w:szCs w:val="24"/>
        </w:rPr>
      </w:pPr>
      <w:r w:rsidRPr="00321E5C">
        <w:rPr>
          <w:b/>
          <w:szCs w:val="24"/>
        </w:rPr>
        <w:t>представить в колледж следующие документы:</w:t>
      </w:r>
    </w:p>
    <w:p w:rsidR="003B130B" w:rsidRPr="00321E5C" w:rsidRDefault="003B130B" w:rsidP="003B130B">
      <w:pPr>
        <w:numPr>
          <w:ilvl w:val="0"/>
          <w:numId w:val="5"/>
        </w:numPr>
        <w:rPr>
          <w:szCs w:val="24"/>
        </w:rPr>
      </w:pPr>
      <w:r w:rsidRPr="00321E5C">
        <w:rPr>
          <w:szCs w:val="24"/>
        </w:rPr>
        <w:t>Дневник с оценкой за практику, заверенный подписью общего руководителя и печатью ЛПУ.</w:t>
      </w:r>
    </w:p>
    <w:p w:rsidR="003B130B" w:rsidRPr="00321E5C" w:rsidRDefault="003B130B" w:rsidP="003B130B">
      <w:pPr>
        <w:numPr>
          <w:ilvl w:val="0"/>
          <w:numId w:val="5"/>
        </w:numPr>
        <w:rPr>
          <w:szCs w:val="24"/>
        </w:rPr>
      </w:pPr>
      <w:r w:rsidRPr="00321E5C">
        <w:rPr>
          <w:szCs w:val="24"/>
        </w:rPr>
        <w:t>Характеристику, заверенную подписью руководителя практики и печатью ЛПУ.</w:t>
      </w:r>
    </w:p>
    <w:p w:rsidR="003B130B" w:rsidRPr="00321E5C" w:rsidRDefault="003B130B" w:rsidP="003B130B">
      <w:pPr>
        <w:numPr>
          <w:ilvl w:val="0"/>
          <w:numId w:val="5"/>
        </w:numPr>
        <w:rPr>
          <w:szCs w:val="24"/>
        </w:rPr>
      </w:pPr>
      <w:r w:rsidRPr="00321E5C">
        <w:rPr>
          <w:szCs w:val="24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3B130B" w:rsidRPr="00321E5C" w:rsidRDefault="003B130B" w:rsidP="003B130B">
      <w:pPr>
        <w:numPr>
          <w:ilvl w:val="0"/>
          <w:numId w:val="5"/>
        </w:numPr>
        <w:rPr>
          <w:b/>
          <w:bCs/>
          <w:szCs w:val="24"/>
        </w:rPr>
      </w:pPr>
      <w:r w:rsidRPr="00321E5C">
        <w:rPr>
          <w:szCs w:val="24"/>
        </w:rPr>
        <w:t>Выполненную самостоятельную работу.</w:t>
      </w:r>
    </w:p>
    <w:p w:rsidR="003B130B" w:rsidRPr="00321E5C" w:rsidRDefault="003B130B" w:rsidP="003B130B">
      <w:pPr>
        <w:widowControl w:val="0"/>
        <w:tabs>
          <w:tab w:val="right" w:leader="underscore" w:pos="9639"/>
        </w:tabs>
        <w:spacing w:before="240" w:after="120"/>
        <w:rPr>
          <w:b/>
          <w:bCs/>
          <w:szCs w:val="24"/>
        </w:rPr>
      </w:pPr>
      <w:r w:rsidRPr="00321E5C">
        <w:rPr>
          <w:b/>
          <w:bCs/>
          <w:szCs w:val="24"/>
        </w:rPr>
        <w:t xml:space="preserve">В результате </w:t>
      </w:r>
      <w:r w:rsidRPr="00321E5C">
        <w:rPr>
          <w:b/>
          <w:szCs w:val="24"/>
        </w:rPr>
        <w:t>производственной</w:t>
      </w:r>
      <w:r w:rsidRPr="00321E5C">
        <w:rPr>
          <w:b/>
          <w:bCs/>
          <w:szCs w:val="24"/>
        </w:rPr>
        <w:t xml:space="preserve"> практики </w:t>
      </w:r>
      <w:proofErr w:type="gramStart"/>
      <w:r w:rsidRPr="00321E5C">
        <w:rPr>
          <w:b/>
          <w:bCs/>
          <w:szCs w:val="24"/>
        </w:rPr>
        <w:t>обучающийся</w:t>
      </w:r>
      <w:proofErr w:type="gramEnd"/>
      <w:r w:rsidRPr="00321E5C">
        <w:rPr>
          <w:b/>
          <w:bCs/>
          <w:szCs w:val="24"/>
        </w:rPr>
        <w:t xml:space="preserve"> должен:</w:t>
      </w:r>
    </w:p>
    <w:p w:rsidR="003B130B" w:rsidRPr="00321E5C" w:rsidRDefault="003B130B" w:rsidP="003B130B">
      <w:pPr>
        <w:widowControl w:val="0"/>
        <w:tabs>
          <w:tab w:val="right" w:leader="underscore" w:pos="9639"/>
        </w:tabs>
        <w:spacing w:before="240" w:after="120"/>
        <w:rPr>
          <w:b/>
          <w:szCs w:val="18"/>
          <w:shd w:val="clear" w:color="auto" w:fill="FFFFFF"/>
        </w:rPr>
      </w:pPr>
      <w:r w:rsidRPr="00321E5C">
        <w:rPr>
          <w:b/>
          <w:bCs/>
          <w:szCs w:val="24"/>
        </w:rPr>
        <w:t>Приобрести практический опыт:</w:t>
      </w:r>
    </w:p>
    <w:p w:rsidR="003B130B" w:rsidRPr="00321E5C" w:rsidRDefault="003B130B" w:rsidP="003B130B">
      <w:pPr>
        <w:rPr>
          <w:b/>
          <w:szCs w:val="28"/>
        </w:rPr>
      </w:pPr>
      <w:r w:rsidRPr="00321E5C">
        <w:rPr>
          <w:b/>
          <w:szCs w:val="18"/>
          <w:shd w:val="clear" w:color="auto" w:fill="FFFFFF"/>
        </w:rPr>
        <w:t xml:space="preserve">ПО 1. </w:t>
      </w:r>
      <w:r w:rsidRPr="00321E5C">
        <w:rPr>
          <w:szCs w:val="18"/>
          <w:shd w:val="clear" w:color="auto" w:fill="FFFFFF"/>
        </w:rPr>
        <w:t>Определения показателей белкового, липидного, углеводного и минерального обменов, активности ферментов, белков острой фазы, показателей гемостаза</w:t>
      </w:r>
    </w:p>
    <w:p w:rsidR="003B130B" w:rsidRPr="00321E5C" w:rsidRDefault="003B130B" w:rsidP="003B130B">
      <w:pPr>
        <w:shd w:val="clear" w:color="auto" w:fill="FFFFFF"/>
        <w:ind w:left="20" w:right="100"/>
        <w:rPr>
          <w:b/>
          <w:szCs w:val="28"/>
        </w:rPr>
      </w:pPr>
    </w:p>
    <w:p w:rsidR="003B130B" w:rsidRPr="00321E5C" w:rsidRDefault="003B130B" w:rsidP="003B130B">
      <w:pPr>
        <w:shd w:val="clear" w:color="auto" w:fill="FFFFFF"/>
        <w:ind w:left="20" w:right="100"/>
        <w:rPr>
          <w:b/>
          <w:szCs w:val="28"/>
        </w:rPr>
      </w:pPr>
      <w:r w:rsidRPr="00321E5C">
        <w:rPr>
          <w:b/>
          <w:szCs w:val="28"/>
        </w:rPr>
        <w:t>Умения:</w:t>
      </w:r>
    </w:p>
    <w:p w:rsidR="003B130B" w:rsidRPr="00321E5C" w:rsidRDefault="003B130B" w:rsidP="003B130B">
      <w:pPr>
        <w:ind w:left="20" w:right="100"/>
        <w:rPr>
          <w:b/>
          <w:szCs w:val="28"/>
        </w:rPr>
      </w:pPr>
      <w:r w:rsidRPr="00321E5C">
        <w:rPr>
          <w:b/>
          <w:szCs w:val="28"/>
        </w:rPr>
        <w:t>У</w:t>
      </w:r>
      <w:proofErr w:type="gramStart"/>
      <w:r w:rsidRPr="00321E5C">
        <w:rPr>
          <w:b/>
          <w:szCs w:val="28"/>
        </w:rPr>
        <w:t>1</w:t>
      </w:r>
      <w:proofErr w:type="gramEnd"/>
      <w:r w:rsidRPr="00321E5C">
        <w:rPr>
          <w:szCs w:val="28"/>
        </w:rPr>
        <w:t xml:space="preserve">. Готовить материал к биохимическим исследованиям; </w:t>
      </w:r>
    </w:p>
    <w:p w:rsidR="003B130B" w:rsidRPr="00321E5C" w:rsidRDefault="003B130B" w:rsidP="003B130B">
      <w:pPr>
        <w:ind w:right="100"/>
        <w:rPr>
          <w:b/>
          <w:szCs w:val="28"/>
        </w:rPr>
      </w:pPr>
      <w:r w:rsidRPr="00321E5C">
        <w:rPr>
          <w:b/>
          <w:szCs w:val="28"/>
        </w:rPr>
        <w:t>У</w:t>
      </w:r>
      <w:proofErr w:type="gramStart"/>
      <w:r w:rsidRPr="00321E5C">
        <w:rPr>
          <w:b/>
          <w:szCs w:val="28"/>
        </w:rPr>
        <w:t>2</w:t>
      </w:r>
      <w:proofErr w:type="gramEnd"/>
      <w:r w:rsidRPr="00321E5C">
        <w:rPr>
          <w:b/>
          <w:szCs w:val="28"/>
        </w:rPr>
        <w:t xml:space="preserve">. </w:t>
      </w:r>
      <w:r w:rsidRPr="00321E5C">
        <w:rPr>
          <w:szCs w:val="28"/>
        </w:rPr>
        <w:t>Определять биохимические показатели крови, мочи, ликвора и так далее;</w:t>
      </w:r>
    </w:p>
    <w:p w:rsidR="003B130B" w:rsidRPr="00321E5C" w:rsidRDefault="003B130B" w:rsidP="003B130B">
      <w:pPr>
        <w:ind w:left="20" w:right="100"/>
        <w:rPr>
          <w:b/>
          <w:szCs w:val="28"/>
        </w:rPr>
      </w:pPr>
      <w:r w:rsidRPr="00321E5C">
        <w:rPr>
          <w:b/>
          <w:szCs w:val="28"/>
        </w:rPr>
        <w:t xml:space="preserve">У3. </w:t>
      </w:r>
      <w:r w:rsidRPr="00321E5C">
        <w:rPr>
          <w:szCs w:val="28"/>
        </w:rPr>
        <w:t xml:space="preserve">Работать на биохимических анализаторах; </w:t>
      </w:r>
    </w:p>
    <w:p w:rsidR="003B130B" w:rsidRPr="00321E5C" w:rsidRDefault="003B130B" w:rsidP="003B130B">
      <w:pPr>
        <w:ind w:left="20" w:right="100"/>
        <w:rPr>
          <w:b/>
          <w:szCs w:val="28"/>
        </w:rPr>
      </w:pPr>
      <w:r w:rsidRPr="00321E5C">
        <w:rPr>
          <w:b/>
          <w:szCs w:val="28"/>
        </w:rPr>
        <w:t>У</w:t>
      </w:r>
      <w:proofErr w:type="gramStart"/>
      <w:r w:rsidRPr="00321E5C">
        <w:rPr>
          <w:b/>
          <w:szCs w:val="28"/>
        </w:rPr>
        <w:t>4</w:t>
      </w:r>
      <w:proofErr w:type="gramEnd"/>
      <w:r w:rsidRPr="00321E5C">
        <w:rPr>
          <w:b/>
          <w:szCs w:val="28"/>
        </w:rPr>
        <w:t xml:space="preserve">. </w:t>
      </w:r>
      <w:r w:rsidRPr="00321E5C">
        <w:rPr>
          <w:szCs w:val="28"/>
        </w:rPr>
        <w:t>Вести учетно-отчетную документацию;</w:t>
      </w:r>
    </w:p>
    <w:p w:rsidR="003B130B" w:rsidRPr="00321E5C" w:rsidRDefault="003B130B" w:rsidP="003B130B">
      <w:pPr>
        <w:ind w:left="20" w:right="100"/>
        <w:rPr>
          <w:b/>
          <w:szCs w:val="28"/>
        </w:rPr>
      </w:pPr>
      <w:r w:rsidRPr="00321E5C">
        <w:rPr>
          <w:b/>
          <w:szCs w:val="28"/>
        </w:rPr>
        <w:t>У5.</w:t>
      </w:r>
      <w:r w:rsidRPr="00321E5C">
        <w:rPr>
          <w:szCs w:val="28"/>
        </w:rPr>
        <w:t xml:space="preserve"> Принимать, регистрировать, отбирать клинический материал; </w:t>
      </w:r>
    </w:p>
    <w:p w:rsidR="003B130B" w:rsidRPr="00321E5C" w:rsidRDefault="003B130B" w:rsidP="003B130B">
      <w:pPr>
        <w:ind w:right="100"/>
        <w:rPr>
          <w:b/>
          <w:szCs w:val="28"/>
        </w:rPr>
      </w:pPr>
    </w:p>
    <w:p w:rsidR="003B130B" w:rsidRPr="00321E5C" w:rsidRDefault="003B130B" w:rsidP="003B130B">
      <w:pPr>
        <w:ind w:right="100"/>
        <w:rPr>
          <w:b/>
          <w:szCs w:val="28"/>
        </w:rPr>
      </w:pPr>
      <w:r w:rsidRPr="00321E5C">
        <w:rPr>
          <w:b/>
          <w:szCs w:val="28"/>
        </w:rPr>
        <w:t>Знания:</w:t>
      </w:r>
    </w:p>
    <w:p w:rsidR="003B130B" w:rsidRPr="00321E5C" w:rsidRDefault="003B130B" w:rsidP="003B130B">
      <w:pPr>
        <w:widowControl w:val="0"/>
        <w:tabs>
          <w:tab w:val="left" w:pos="0"/>
          <w:tab w:val="left" w:pos="709"/>
          <w:tab w:val="left" w:pos="993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rPr>
          <w:b/>
          <w:szCs w:val="28"/>
        </w:rPr>
      </w:pPr>
      <w:r w:rsidRPr="00321E5C">
        <w:rPr>
          <w:b/>
          <w:szCs w:val="28"/>
        </w:rPr>
        <w:t>З</w:t>
      </w:r>
      <w:proofErr w:type="gramStart"/>
      <w:r w:rsidRPr="00321E5C">
        <w:rPr>
          <w:b/>
          <w:szCs w:val="28"/>
        </w:rPr>
        <w:t>1</w:t>
      </w:r>
      <w:proofErr w:type="gramEnd"/>
      <w:r w:rsidRPr="00321E5C">
        <w:rPr>
          <w:szCs w:val="28"/>
        </w:rPr>
        <w:t xml:space="preserve">. Задачи, структура, оборудование, правила работы и техники безопасности в биохимической лаборатории; </w:t>
      </w:r>
    </w:p>
    <w:p w:rsidR="003B130B" w:rsidRPr="00321E5C" w:rsidRDefault="003B130B" w:rsidP="003B130B">
      <w:pPr>
        <w:widowControl w:val="0"/>
        <w:tabs>
          <w:tab w:val="left" w:pos="0"/>
          <w:tab w:val="left" w:pos="709"/>
          <w:tab w:val="left" w:pos="993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rPr>
          <w:b/>
          <w:szCs w:val="28"/>
        </w:rPr>
      </w:pPr>
      <w:r w:rsidRPr="00321E5C">
        <w:rPr>
          <w:b/>
          <w:szCs w:val="28"/>
        </w:rPr>
        <w:t>З</w:t>
      </w:r>
      <w:proofErr w:type="gramStart"/>
      <w:r w:rsidRPr="00321E5C">
        <w:rPr>
          <w:b/>
          <w:szCs w:val="28"/>
        </w:rPr>
        <w:t>2</w:t>
      </w:r>
      <w:proofErr w:type="gramEnd"/>
      <w:r w:rsidRPr="00321E5C">
        <w:rPr>
          <w:b/>
          <w:szCs w:val="28"/>
        </w:rPr>
        <w:t>.</w:t>
      </w:r>
      <w:r w:rsidRPr="00321E5C">
        <w:rPr>
          <w:szCs w:val="28"/>
        </w:rPr>
        <w:t xml:space="preserve"> Особенности подготовки пациента к биохимическим лабораторным исследованиям; </w:t>
      </w:r>
    </w:p>
    <w:p w:rsidR="003B130B" w:rsidRPr="00321E5C" w:rsidRDefault="003B130B" w:rsidP="003B130B">
      <w:pPr>
        <w:widowControl w:val="0"/>
        <w:tabs>
          <w:tab w:val="left" w:pos="0"/>
          <w:tab w:val="left" w:pos="709"/>
          <w:tab w:val="left" w:pos="993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rPr>
          <w:b/>
          <w:szCs w:val="28"/>
        </w:rPr>
      </w:pPr>
      <w:r w:rsidRPr="00321E5C">
        <w:rPr>
          <w:b/>
          <w:szCs w:val="28"/>
        </w:rPr>
        <w:lastRenderedPageBreak/>
        <w:t>З3.</w:t>
      </w:r>
      <w:r w:rsidRPr="00321E5C">
        <w:rPr>
          <w:szCs w:val="28"/>
        </w:rPr>
        <w:t xml:space="preserve"> Основные методы и диагностическое значение биохимических исследований крови, мочи, ликвора и так далее; </w:t>
      </w:r>
    </w:p>
    <w:p w:rsidR="003B130B" w:rsidRPr="00321E5C" w:rsidRDefault="003B130B" w:rsidP="003B130B">
      <w:pPr>
        <w:widowControl w:val="0"/>
        <w:tabs>
          <w:tab w:val="left" w:pos="0"/>
          <w:tab w:val="left" w:pos="709"/>
          <w:tab w:val="left" w:pos="993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rPr>
          <w:b/>
          <w:szCs w:val="28"/>
        </w:rPr>
      </w:pPr>
      <w:r w:rsidRPr="00321E5C">
        <w:rPr>
          <w:b/>
          <w:szCs w:val="28"/>
        </w:rPr>
        <w:t>З</w:t>
      </w:r>
      <w:proofErr w:type="gramStart"/>
      <w:r w:rsidRPr="00321E5C">
        <w:rPr>
          <w:b/>
          <w:szCs w:val="28"/>
        </w:rPr>
        <w:t>4</w:t>
      </w:r>
      <w:proofErr w:type="gramEnd"/>
      <w:r w:rsidRPr="00321E5C">
        <w:rPr>
          <w:b/>
          <w:szCs w:val="28"/>
        </w:rPr>
        <w:t xml:space="preserve">. </w:t>
      </w:r>
      <w:r w:rsidRPr="00321E5C">
        <w:rPr>
          <w:szCs w:val="28"/>
        </w:rPr>
        <w:t xml:space="preserve">Основы гомеостаза, биохимические механизмы сохранения гомеостаза; </w:t>
      </w:r>
    </w:p>
    <w:p w:rsidR="003B130B" w:rsidRPr="00321E5C" w:rsidRDefault="003B130B" w:rsidP="003B130B">
      <w:pPr>
        <w:widowControl w:val="0"/>
        <w:tabs>
          <w:tab w:val="left" w:pos="0"/>
          <w:tab w:val="left" w:pos="709"/>
          <w:tab w:val="left" w:pos="993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rPr>
          <w:b/>
          <w:szCs w:val="28"/>
        </w:rPr>
      </w:pPr>
      <w:r w:rsidRPr="00321E5C">
        <w:rPr>
          <w:b/>
          <w:szCs w:val="28"/>
        </w:rPr>
        <w:t>З5</w:t>
      </w:r>
      <w:r w:rsidRPr="00321E5C">
        <w:rPr>
          <w:szCs w:val="28"/>
        </w:rPr>
        <w:t xml:space="preserve">. Нормальная физиология обмена белков, углеводов, липидов, ферментов, гормонов, водно-минерального, кислотно-основного состояния, причины и виды патологии обменных процессов; </w:t>
      </w:r>
    </w:p>
    <w:p w:rsidR="003B130B" w:rsidRPr="00321E5C" w:rsidRDefault="003B130B" w:rsidP="003B130B">
      <w:pPr>
        <w:widowControl w:val="0"/>
        <w:tabs>
          <w:tab w:val="left" w:pos="0"/>
          <w:tab w:val="left" w:pos="709"/>
          <w:tab w:val="left" w:pos="993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rPr>
          <w:b/>
          <w:szCs w:val="28"/>
        </w:rPr>
      </w:pPr>
      <w:r w:rsidRPr="00321E5C">
        <w:rPr>
          <w:b/>
          <w:szCs w:val="28"/>
        </w:rPr>
        <w:t>З</w:t>
      </w:r>
      <w:proofErr w:type="gramStart"/>
      <w:r w:rsidRPr="00321E5C">
        <w:rPr>
          <w:b/>
          <w:szCs w:val="28"/>
        </w:rPr>
        <w:t>6</w:t>
      </w:r>
      <w:proofErr w:type="gramEnd"/>
      <w:r w:rsidRPr="00321E5C">
        <w:rPr>
          <w:b/>
          <w:szCs w:val="28"/>
        </w:rPr>
        <w:t xml:space="preserve">. </w:t>
      </w:r>
      <w:r w:rsidRPr="00321E5C">
        <w:rPr>
          <w:szCs w:val="28"/>
        </w:rPr>
        <w:t>Основные методы исследования обмена веществ, гормонального профиля, ферментов и другого;</w:t>
      </w:r>
    </w:p>
    <w:p w:rsidR="003B130B" w:rsidRPr="00321E5C" w:rsidRDefault="003B130B" w:rsidP="003B130B">
      <w:pPr>
        <w:widowControl w:val="0"/>
        <w:tabs>
          <w:tab w:val="right" w:leader="underscore" w:pos="9639"/>
        </w:tabs>
        <w:spacing w:before="120" w:line="240" w:lineRule="auto"/>
        <w:rPr>
          <w:szCs w:val="28"/>
        </w:rPr>
      </w:pPr>
      <w:r w:rsidRPr="00321E5C">
        <w:rPr>
          <w:b/>
          <w:szCs w:val="28"/>
        </w:rPr>
        <w:t>Прохождение данной производственной практики направлено на формирование следующих общих (ОК) и профессиональных (ПК) компетенций</w:t>
      </w:r>
      <w:r w:rsidRPr="00321E5C">
        <w:rPr>
          <w:szCs w:val="28"/>
        </w:rPr>
        <w:t>:</w:t>
      </w:r>
    </w:p>
    <w:tbl>
      <w:tblPr>
        <w:tblW w:w="0" w:type="auto"/>
        <w:tblInd w:w="-252" w:type="dxa"/>
        <w:tblLayout w:type="fixed"/>
        <w:tblLook w:val="0000"/>
      </w:tblPr>
      <w:tblGrid>
        <w:gridCol w:w="1116"/>
        <w:gridCol w:w="8742"/>
      </w:tblGrid>
      <w:tr w:rsidR="003B130B" w:rsidRPr="00321E5C" w:rsidTr="00EC54A3">
        <w:tc>
          <w:tcPr>
            <w:tcW w:w="1116" w:type="dxa"/>
            <w:shd w:val="clear" w:color="auto" w:fill="auto"/>
          </w:tcPr>
          <w:p w:rsidR="003B130B" w:rsidRPr="00321E5C" w:rsidRDefault="003B130B" w:rsidP="00EC54A3">
            <w:pPr>
              <w:widowControl w:val="0"/>
              <w:rPr>
                <w:szCs w:val="28"/>
              </w:rPr>
            </w:pPr>
            <w:r w:rsidRPr="00321E5C">
              <w:rPr>
                <w:szCs w:val="28"/>
              </w:rPr>
              <w:t>ПК 3.1</w:t>
            </w:r>
          </w:p>
        </w:tc>
        <w:tc>
          <w:tcPr>
            <w:tcW w:w="8742" w:type="dxa"/>
            <w:shd w:val="clear" w:color="auto" w:fill="auto"/>
          </w:tcPr>
          <w:p w:rsidR="003B130B" w:rsidRPr="00321E5C" w:rsidRDefault="003B130B" w:rsidP="00EC54A3">
            <w:pPr>
              <w:pStyle w:val="22"/>
              <w:shd w:val="clear" w:color="auto" w:fill="auto"/>
              <w:spacing w:after="0" w:line="276" w:lineRule="auto"/>
              <w:ind w:left="20"/>
              <w:rPr>
                <w:color w:val="auto"/>
              </w:rPr>
            </w:pPr>
            <w:r w:rsidRPr="00321E5C">
              <w:rPr>
                <w:color w:val="auto"/>
                <w:sz w:val="28"/>
                <w:szCs w:val="28"/>
              </w:rPr>
              <w:t>Готовить рабочее место для проведения лабораторных биохимических исследований.</w:t>
            </w:r>
          </w:p>
        </w:tc>
      </w:tr>
      <w:tr w:rsidR="003B130B" w:rsidRPr="00321E5C" w:rsidTr="00EC54A3">
        <w:tc>
          <w:tcPr>
            <w:tcW w:w="1116" w:type="dxa"/>
            <w:shd w:val="clear" w:color="auto" w:fill="auto"/>
          </w:tcPr>
          <w:p w:rsidR="003B130B" w:rsidRPr="00321E5C" w:rsidRDefault="003B130B" w:rsidP="00EC54A3">
            <w:pPr>
              <w:widowControl w:val="0"/>
              <w:rPr>
                <w:szCs w:val="28"/>
              </w:rPr>
            </w:pPr>
            <w:r w:rsidRPr="00321E5C">
              <w:rPr>
                <w:szCs w:val="28"/>
              </w:rPr>
              <w:t>ПК 3.2</w:t>
            </w:r>
          </w:p>
        </w:tc>
        <w:tc>
          <w:tcPr>
            <w:tcW w:w="8742" w:type="dxa"/>
            <w:shd w:val="clear" w:color="auto" w:fill="auto"/>
          </w:tcPr>
          <w:p w:rsidR="003B130B" w:rsidRPr="00321E5C" w:rsidRDefault="003B130B" w:rsidP="00EC54A3">
            <w:pPr>
              <w:pStyle w:val="22"/>
              <w:shd w:val="clear" w:color="auto" w:fill="auto"/>
              <w:spacing w:after="0" w:line="276" w:lineRule="auto"/>
              <w:ind w:left="20" w:right="20"/>
              <w:rPr>
                <w:color w:val="auto"/>
              </w:rPr>
            </w:pPr>
            <w:r w:rsidRPr="00321E5C">
              <w:rPr>
                <w:color w:val="auto"/>
                <w:sz w:val="28"/>
                <w:szCs w:val="28"/>
              </w:rPr>
              <w:t>Проводить лабораторные биохимические исследования биологических материалов; участвовать в контроле качества.</w:t>
            </w:r>
          </w:p>
        </w:tc>
      </w:tr>
      <w:tr w:rsidR="003B130B" w:rsidRPr="00321E5C" w:rsidTr="00EC54A3">
        <w:tc>
          <w:tcPr>
            <w:tcW w:w="1116" w:type="dxa"/>
            <w:shd w:val="clear" w:color="auto" w:fill="auto"/>
          </w:tcPr>
          <w:p w:rsidR="003B130B" w:rsidRPr="00321E5C" w:rsidRDefault="003B130B" w:rsidP="00EC54A3">
            <w:pPr>
              <w:widowControl w:val="0"/>
              <w:ind w:left="-180" w:firstLine="180"/>
              <w:rPr>
                <w:szCs w:val="28"/>
              </w:rPr>
            </w:pPr>
            <w:r w:rsidRPr="00321E5C">
              <w:rPr>
                <w:szCs w:val="28"/>
              </w:rPr>
              <w:t>ПК 3.3</w:t>
            </w:r>
          </w:p>
        </w:tc>
        <w:tc>
          <w:tcPr>
            <w:tcW w:w="8742" w:type="dxa"/>
            <w:shd w:val="clear" w:color="auto" w:fill="auto"/>
          </w:tcPr>
          <w:p w:rsidR="003B130B" w:rsidRPr="00321E5C" w:rsidRDefault="003B130B" w:rsidP="00EC54A3">
            <w:pPr>
              <w:pStyle w:val="22"/>
              <w:shd w:val="clear" w:color="auto" w:fill="auto"/>
              <w:spacing w:after="0" w:line="276" w:lineRule="auto"/>
              <w:ind w:left="20" w:right="20"/>
              <w:rPr>
                <w:color w:val="auto"/>
              </w:rPr>
            </w:pPr>
            <w:r w:rsidRPr="00321E5C">
              <w:rPr>
                <w:color w:val="auto"/>
                <w:sz w:val="28"/>
                <w:szCs w:val="28"/>
              </w:rPr>
              <w:t>Регистрировать результаты биохимических исследований.</w:t>
            </w:r>
          </w:p>
        </w:tc>
      </w:tr>
      <w:tr w:rsidR="003B130B" w:rsidRPr="00321E5C" w:rsidTr="00EC54A3">
        <w:tc>
          <w:tcPr>
            <w:tcW w:w="1116" w:type="dxa"/>
            <w:shd w:val="clear" w:color="auto" w:fill="auto"/>
          </w:tcPr>
          <w:p w:rsidR="003B130B" w:rsidRPr="00321E5C" w:rsidRDefault="003B130B" w:rsidP="00EC54A3">
            <w:pPr>
              <w:widowControl w:val="0"/>
              <w:ind w:left="-180" w:firstLine="180"/>
              <w:rPr>
                <w:szCs w:val="28"/>
              </w:rPr>
            </w:pPr>
            <w:r w:rsidRPr="00321E5C">
              <w:rPr>
                <w:szCs w:val="28"/>
              </w:rPr>
              <w:t>ПК 3.4</w:t>
            </w:r>
          </w:p>
        </w:tc>
        <w:tc>
          <w:tcPr>
            <w:tcW w:w="8742" w:type="dxa"/>
            <w:shd w:val="clear" w:color="auto" w:fill="auto"/>
          </w:tcPr>
          <w:p w:rsidR="003B130B" w:rsidRPr="00321E5C" w:rsidRDefault="003B130B" w:rsidP="00EC54A3">
            <w:pPr>
              <w:pStyle w:val="22"/>
              <w:shd w:val="clear" w:color="auto" w:fill="auto"/>
              <w:spacing w:after="0" w:line="276" w:lineRule="auto"/>
              <w:ind w:left="20" w:right="20"/>
              <w:rPr>
                <w:color w:val="auto"/>
              </w:rPr>
            </w:pPr>
            <w:r w:rsidRPr="00321E5C">
              <w:rPr>
                <w:color w:val="auto"/>
                <w:sz w:val="28"/>
                <w:szCs w:val="28"/>
              </w:rPr>
              <w:t>Проводить утилизацию отработанного материала, дезинфекцию и стерилизацию использованной лабораторной посуды, инструментария, средств защиты.</w:t>
            </w:r>
          </w:p>
        </w:tc>
      </w:tr>
    </w:tbl>
    <w:p w:rsidR="003B130B" w:rsidRPr="00321E5C" w:rsidRDefault="003B130B" w:rsidP="003B130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B130B" w:rsidRPr="00321E5C" w:rsidRDefault="003B130B" w:rsidP="003B130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21E5C">
        <w:rPr>
          <w:rFonts w:ascii="Times New Roman" w:hAnsi="Times New Roman" w:cs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3B130B" w:rsidRPr="00321E5C" w:rsidRDefault="003B130B" w:rsidP="003B130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21E5C">
        <w:rPr>
          <w:rFonts w:ascii="Times New Roman" w:hAnsi="Times New Roman" w:cs="Times New Roman"/>
          <w:sz w:val="28"/>
          <w:szCs w:val="28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3B130B" w:rsidRPr="00321E5C" w:rsidRDefault="003B130B" w:rsidP="003B130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21E5C">
        <w:rPr>
          <w:rFonts w:ascii="Times New Roman" w:hAnsi="Times New Roman" w:cs="Times New Roman"/>
          <w:sz w:val="28"/>
          <w:szCs w:val="28"/>
        </w:rPr>
        <w:t>ОК 3. Решать проблемы, оценивать риски и принимать решения в нестандартных ситуациях.</w:t>
      </w:r>
    </w:p>
    <w:p w:rsidR="003B130B" w:rsidRPr="00321E5C" w:rsidRDefault="003B130B" w:rsidP="003B130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21E5C">
        <w:rPr>
          <w:rFonts w:ascii="Times New Roman" w:hAnsi="Times New Roman" w:cs="Times New Roman"/>
          <w:sz w:val="28"/>
          <w:szCs w:val="28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3B130B" w:rsidRPr="00321E5C" w:rsidRDefault="003B130B" w:rsidP="003B130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21E5C">
        <w:rPr>
          <w:rFonts w:ascii="Times New Roman" w:hAnsi="Times New Roman" w:cs="Times New Roman"/>
          <w:sz w:val="28"/>
          <w:szCs w:val="28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3B130B" w:rsidRPr="00321E5C" w:rsidRDefault="003B130B" w:rsidP="003B130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21E5C">
        <w:rPr>
          <w:rFonts w:ascii="Times New Roman" w:hAnsi="Times New Roman" w:cs="Times New Roman"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3B130B" w:rsidRPr="00321E5C" w:rsidRDefault="003B130B" w:rsidP="003B130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21E5C">
        <w:rPr>
          <w:rFonts w:ascii="Times New Roman" w:hAnsi="Times New Roman" w:cs="Times New Roman"/>
          <w:sz w:val="28"/>
          <w:szCs w:val="28"/>
        </w:rPr>
        <w:t xml:space="preserve">ОК 7. Ставить цели, мотивировать деятельность подчиненных, организовывать и контролировать их работу с принятием на себя </w:t>
      </w:r>
      <w:r w:rsidRPr="00321E5C">
        <w:rPr>
          <w:rFonts w:ascii="Times New Roman" w:hAnsi="Times New Roman" w:cs="Times New Roman"/>
          <w:sz w:val="28"/>
          <w:szCs w:val="28"/>
        </w:rPr>
        <w:lastRenderedPageBreak/>
        <w:t>ответственности за результат выполнения заданий.</w:t>
      </w:r>
    </w:p>
    <w:p w:rsidR="003B130B" w:rsidRPr="00321E5C" w:rsidRDefault="003B130B" w:rsidP="003B130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21E5C">
        <w:rPr>
          <w:rFonts w:ascii="Times New Roman" w:hAnsi="Times New Roman" w:cs="Times New Roman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3B130B" w:rsidRPr="00321E5C" w:rsidRDefault="003B130B" w:rsidP="003B130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21E5C">
        <w:rPr>
          <w:rFonts w:ascii="Times New Roman" w:hAnsi="Times New Roman" w:cs="Times New Roman"/>
          <w:sz w:val="28"/>
          <w:szCs w:val="28"/>
        </w:rPr>
        <w:t>ОК 9. Быть готовым к смене технологий в профессиональной деятельности.</w:t>
      </w:r>
    </w:p>
    <w:p w:rsidR="003B130B" w:rsidRPr="00321E5C" w:rsidRDefault="003B130B" w:rsidP="003B130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21E5C">
        <w:rPr>
          <w:rFonts w:ascii="Times New Roman" w:hAnsi="Times New Roman" w:cs="Times New Roman"/>
          <w:sz w:val="28"/>
          <w:szCs w:val="28"/>
        </w:rPr>
        <w:t>ОК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3B130B" w:rsidRPr="00321E5C" w:rsidRDefault="003B130B" w:rsidP="003B130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21E5C">
        <w:rPr>
          <w:rFonts w:ascii="Times New Roman" w:hAnsi="Times New Roman" w:cs="Times New Roman"/>
          <w:sz w:val="28"/>
          <w:szCs w:val="28"/>
        </w:rPr>
        <w:t>ОК 11. Быть готовым брать на себя нравственные обязательства по отношению к природе, обществу и человеку.</w:t>
      </w:r>
    </w:p>
    <w:p w:rsidR="003B130B" w:rsidRPr="00321E5C" w:rsidRDefault="003B130B" w:rsidP="003B130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21E5C">
        <w:rPr>
          <w:rFonts w:ascii="Times New Roman" w:hAnsi="Times New Roman" w:cs="Times New Roman"/>
          <w:sz w:val="28"/>
          <w:szCs w:val="28"/>
        </w:rPr>
        <w:t>ОК 12. Оказывать первую медицинскую помощь при неотложных состояниях.</w:t>
      </w:r>
    </w:p>
    <w:p w:rsidR="003B130B" w:rsidRPr="00321E5C" w:rsidRDefault="003B130B" w:rsidP="003B130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21E5C">
        <w:rPr>
          <w:rFonts w:ascii="Times New Roman" w:hAnsi="Times New Roman" w:cs="Times New Roman"/>
          <w:sz w:val="28"/>
          <w:szCs w:val="28"/>
        </w:rPr>
        <w:t>ОК 13.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3B130B" w:rsidRPr="00321E5C" w:rsidRDefault="003B130B" w:rsidP="003B130B">
      <w:pPr>
        <w:pStyle w:val="ConsPlusNormal"/>
        <w:ind w:firstLine="540"/>
        <w:jc w:val="both"/>
        <w:rPr>
          <w:b/>
          <w:sz w:val="24"/>
          <w:szCs w:val="24"/>
        </w:rPr>
      </w:pPr>
      <w:r w:rsidRPr="00321E5C">
        <w:rPr>
          <w:rFonts w:ascii="Times New Roman" w:hAnsi="Times New Roman" w:cs="Times New Roman"/>
          <w:sz w:val="28"/>
          <w:szCs w:val="28"/>
        </w:rPr>
        <w:t>ОК 14.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3B130B" w:rsidRPr="00321E5C" w:rsidRDefault="003B130B" w:rsidP="003B130B">
      <w:pPr>
        <w:jc w:val="center"/>
        <w:rPr>
          <w:b/>
          <w:sz w:val="24"/>
          <w:szCs w:val="24"/>
        </w:rPr>
      </w:pPr>
    </w:p>
    <w:p w:rsidR="003B130B" w:rsidRPr="00321E5C" w:rsidRDefault="003B130B" w:rsidP="003B130B">
      <w:pPr>
        <w:jc w:val="center"/>
        <w:rPr>
          <w:b/>
          <w:sz w:val="24"/>
          <w:szCs w:val="24"/>
        </w:rPr>
      </w:pPr>
    </w:p>
    <w:p w:rsidR="003B130B" w:rsidRPr="00321E5C" w:rsidRDefault="003B130B" w:rsidP="003B130B">
      <w:pPr>
        <w:jc w:val="center"/>
        <w:rPr>
          <w:b/>
          <w:szCs w:val="28"/>
        </w:rPr>
      </w:pPr>
    </w:p>
    <w:p w:rsidR="003B130B" w:rsidRPr="00321E5C" w:rsidRDefault="003B130B" w:rsidP="003B130B">
      <w:pPr>
        <w:jc w:val="center"/>
        <w:rPr>
          <w:b/>
          <w:szCs w:val="28"/>
        </w:rPr>
      </w:pPr>
    </w:p>
    <w:p w:rsidR="003B130B" w:rsidRPr="00321E5C" w:rsidRDefault="003B130B" w:rsidP="003B130B">
      <w:pPr>
        <w:jc w:val="center"/>
        <w:rPr>
          <w:b/>
          <w:szCs w:val="28"/>
        </w:rPr>
      </w:pPr>
    </w:p>
    <w:p w:rsidR="003B130B" w:rsidRPr="00321E5C" w:rsidRDefault="003B130B" w:rsidP="003B130B">
      <w:pPr>
        <w:jc w:val="center"/>
        <w:rPr>
          <w:b/>
          <w:szCs w:val="28"/>
        </w:rPr>
      </w:pPr>
    </w:p>
    <w:p w:rsidR="003B130B" w:rsidRPr="00321E5C" w:rsidRDefault="003B130B" w:rsidP="003B130B">
      <w:pPr>
        <w:jc w:val="center"/>
        <w:rPr>
          <w:b/>
          <w:szCs w:val="28"/>
        </w:rPr>
      </w:pPr>
    </w:p>
    <w:p w:rsidR="003B130B" w:rsidRPr="00321E5C" w:rsidRDefault="003B130B" w:rsidP="003B130B">
      <w:pPr>
        <w:jc w:val="center"/>
        <w:rPr>
          <w:b/>
          <w:szCs w:val="28"/>
        </w:rPr>
      </w:pPr>
    </w:p>
    <w:p w:rsidR="003B130B" w:rsidRPr="00321E5C" w:rsidRDefault="003B130B" w:rsidP="003B130B">
      <w:pPr>
        <w:jc w:val="center"/>
        <w:rPr>
          <w:b/>
          <w:szCs w:val="28"/>
        </w:rPr>
      </w:pPr>
      <w:r>
        <w:rPr>
          <w:b/>
          <w:szCs w:val="28"/>
        </w:rPr>
        <w:br w:type="page"/>
      </w:r>
      <w:r w:rsidRPr="00321E5C">
        <w:rPr>
          <w:b/>
          <w:szCs w:val="28"/>
        </w:rPr>
        <w:lastRenderedPageBreak/>
        <w:t xml:space="preserve">Тематический план </w:t>
      </w:r>
    </w:p>
    <w:tbl>
      <w:tblPr>
        <w:tblW w:w="9776" w:type="dxa"/>
        <w:tblInd w:w="104" w:type="dxa"/>
        <w:tblLayout w:type="fixed"/>
        <w:tblLook w:val="0000"/>
      </w:tblPr>
      <w:tblGrid>
        <w:gridCol w:w="617"/>
        <w:gridCol w:w="3186"/>
        <w:gridCol w:w="4701"/>
        <w:gridCol w:w="1272"/>
      </w:tblGrid>
      <w:tr w:rsidR="003B130B" w:rsidRPr="00321E5C" w:rsidTr="00EC54A3">
        <w:trPr>
          <w:trHeight w:val="522"/>
        </w:trPr>
        <w:tc>
          <w:tcPr>
            <w:tcW w:w="6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130B" w:rsidRPr="00321E5C" w:rsidRDefault="003B130B" w:rsidP="00EC54A3">
            <w:pPr>
              <w:widowControl w:val="0"/>
              <w:tabs>
                <w:tab w:val="right" w:leader="underscore" w:pos="9639"/>
              </w:tabs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321E5C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88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130B" w:rsidRPr="00321E5C" w:rsidRDefault="003B130B" w:rsidP="00EC54A3">
            <w:pPr>
              <w:widowControl w:val="0"/>
              <w:tabs>
                <w:tab w:val="right" w:leader="underscore" w:pos="9639"/>
              </w:tabs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321E5C">
              <w:rPr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130B" w:rsidRPr="00321E5C" w:rsidRDefault="003B130B" w:rsidP="00EC54A3">
            <w:pPr>
              <w:widowControl w:val="0"/>
              <w:tabs>
                <w:tab w:val="right" w:leader="underscore" w:pos="9639"/>
              </w:tabs>
              <w:spacing w:line="240" w:lineRule="auto"/>
              <w:ind w:firstLine="0"/>
            </w:pPr>
            <w:r w:rsidRPr="00321E5C">
              <w:rPr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3B130B" w:rsidRPr="00321E5C" w:rsidTr="00EC54A3">
        <w:trPr>
          <w:trHeight w:val="757"/>
        </w:trPr>
        <w:tc>
          <w:tcPr>
            <w:tcW w:w="6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130B" w:rsidRPr="00321E5C" w:rsidRDefault="003B130B" w:rsidP="00EC54A3">
            <w:pPr>
              <w:widowControl w:val="0"/>
              <w:snapToGrid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8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130B" w:rsidRPr="00321E5C" w:rsidRDefault="003B130B" w:rsidP="00EC54A3">
            <w:pPr>
              <w:widowControl w:val="0"/>
              <w:snapToGrid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130B" w:rsidRPr="00321E5C" w:rsidRDefault="003B130B" w:rsidP="00EC54A3">
            <w:pPr>
              <w:widowControl w:val="0"/>
              <w:tabs>
                <w:tab w:val="right" w:leader="underscore" w:pos="9639"/>
              </w:tabs>
              <w:snapToGrid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B130B" w:rsidRPr="00321E5C" w:rsidTr="00EC54A3">
        <w:trPr>
          <w:trHeight w:val="276"/>
        </w:trPr>
        <w:tc>
          <w:tcPr>
            <w:tcW w:w="6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130B" w:rsidRPr="00321E5C" w:rsidRDefault="003B130B" w:rsidP="00EC54A3">
            <w:pPr>
              <w:widowControl w:val="0"/>
              <w:snapToGrid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8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130B" w:rsidRPr="00321E5C" w:rsidRDefault="003B130B" w:rsidP="00EC54A3">
            <w:pPr>
              <w:widowControl w:val="0"/>
              <w:snapToGrid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130B" w:rsidRPr="00321E5C" w:rsidRDefault="003B130B" w:rsidP="00EC54A3">
            <w:pPr>
              <w:widowControl w:val="0"/>
              <w:tabs>
                <w:tab w:val="right" w:leader="underscore" w:pos="9639"/>
              </w:tabs>
              <w:snapToGrid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B130B" w:rsidRPr="00321E5C" w:rsidTr="00EC54A3">
        <w:trPr>
          <w:trHeight w:val="34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130B" w:rsidRPr="00321E5C" w:rsidRDefault="003B130B" w:rsidP="00EC54A3">
            <w:pPr>
              <w:widowControl w:val="0"/>
              <w:tabs>
                <w:tab w:val="right" w:leader="underscore" w:pos="9639"/>
              </w:tabs>
              <w:spacing w:line="240" w:lineRule="auto"/>
              <w:jc w:val="center"/>
              <w:rPr>
                <w:bCs/>
                <w:i/>
                <w:sz w:val="24"/>
                <w:szCs w:val="24"/>
              </w:rPr>
            </w:pPr>
            <w:r w:rsidRPr="00321E5C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pacing w:line="240" w:lineRule="auto"/>
              <w:rPr>
                <w:sz w:val="24"/>
                <w:szCs w:val="24"/>
              </w:rPr>
            </w:pPr>
            <w:r w:rsidRPr="00321E5C">
              <w:rPr>
                <w:bCs/>
                <w:i/>
                <w:sz w:val="24"/>
                <w:szCs w:val="24"/>
              </w:rPr>
              <w:t>Ознакомление с правилами работы в КДЛ</w:t>
            </w:r>
            <w:r w:rsidRPr="00321E5C">
              <w:rPr>
                <w:i/>
                <w:sz w:val="24"/>
                <w:szCs w:val="24"/>
              </w:rPr>
              <w:t>:</w:t>
            </w:r>
            <w:r w:rsidRPr="00321E5C">
              <w:rPr>
                <w:sz w:val="24"/>
                <w:szCs w:val="24"/>
              </w:rPr>
              <w:t xml:space="preserve"> </w:t>
            </w:r>
          </w:p>
          <w:p w:rsidR="003B130B" w:rsidRPr="00321E5C" w:rsidRDefault="003B130B" w:rsidP="00EC54A3">
            <w:pPr>
              <w:spacing w:line="240" w:lineRule="auto"/>
              <w:rPr>
                <w:bCs/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130B" w:rsidRPr="00321E5C" w:rsidRDefault="003B130B" w:rsidP="00EC54A3">
            <w:pPr>
              <w:widowControl w:val="0"/>
              <w:tabs>
                <w:tab w:val="right" w:leader="underscore" w:pos="9639"/>
              </w:tabs>
              <w:spacing w:line="240" w:lineRule="auto"/>
              <w:ind w:firstLine="0"/>
            </w:pPr>
            <w:r w:rsidRPr="00321E5C">
              <w:rPr>
                <w:bCs/>
                <w:sz w:val="24"/>
                <w:szCs w:val="24"/>
              </w:rPr>
              <w:t>6</w:t>
            </w:r>
          </w:p>
        </w:tc>
      </w:tr>
      <w:tr w:rsidR="003B130B" w:rsidRPr="00321E5C" w:rsidTr="00EC54A3">
        <w:trPr>
          <w:trHeight w:val="34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130B" w:rsidRPr="00321E5C" w:rsidRDefault="003B130B" w:rsidP="00EC54A3">
            <w:pPr>
              <w:widowControl w:val="0"/>
              <w:tabs>
                <w:tab w:val="right" w:leader="underscore" w:pos="9639"/>
              </w:tabs>
              <w:spacing w:before="60" w:line="240" w:lineRule="auto"/>
              <w:jc w:val="center"/>
              <w:rPr>
                <w:i/>
                <w:sz w:val="24"/>
                <w:szCs w:val="24"/>
              </w:rPr>
            </w:pPr>
            <w:r w:rsidRPr="00321E5C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pacing w:line="240" w:lineRule="auto"/>
              <w:rPr>
                <w:sz w:val="24"/>
                <w:szCs w:val="24"/>
              </w:rPr>
            </w:pPr>
            <w:r w:rsidRPr="00321E5C">
              <w:rPr>
                <w:i/>
                <w:sz w:val="24"/>
                <w:szCs w:val="24"/>
              </w:rPr>
              <w:t xml:space="preserve">Подготовка материала к биохимическим исследованиям: </w:t>
            </w:r>
          </w:p>
          <w:p w:rsidR="003B130B" w:rsidRPr="00321E5C" w:rsidRDefault="003B130B" w:rsidP="00EC54A3">
            <w:pPr>
              <w:spacing w:line="240" w:lineRule="auto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- прием, маркировка, регистрация биоматериала.</w:t>
            </w:r>
          </w:p>
          <w:p w:rsidR="003B130B" w:rsidRPr="00321E5C" w:rsidRDefault="003B130B" w:rsidP="00EC54A3">
            <w:pPr>
              <w:spacing w:line="240" w:lineRule="auto"/>
              <w:rPr>
                <w:bCs/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- получение плазмы и сыворотки из венозной крови.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130B" w:rsidRPr="00321E5C" w:rsidRDefault="003B130B" w:rsidP="00EC54A3">
            <w:pPr>
              <w:widowControl w:val="0"/>
              <w:tabs>
                <w:tab w:val="right" w:leader="underscore" w:pos="9639"/>
              </w:tabs>
              <w:spacing w:before="60" w:line="240" w:lineRule="auto"/>
              <w:ind w:firstLine="0"/>
            </w:pPr>
            <w:r w:rsidRPr="00321E5C">
              <w:rPr>
                <w:bCs/>
                <w:sz w:val="24"/>
                <w:szCs w:val="24"/>
              </w:rPr>
              <w:t>12</w:t>
            </w:r>
          </w:p>
        </w:tc>
      </w:tr>
      <w:tr w:rsidR="003B130B" w:rsidRPr="00321E5C" w:rsidTr="00EC54A3">
        <w:trPr>
          <w:trHeight w:val="34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130B" w:rsidRPr="00321E5C" w:rsidRDefault="003B130B" w:rsidP="00EC54A3">
            <w:pPr>
              <w:widowControl w:val="0"/>
              <w:tabs>
                <w:tab w:val="right" w:leader="underscore" w:pos="9639"/>
              </w:tabs>
              <w:spacing w:before="60" w:line="240" w:lineRule="auto"/>
              <w:jc w:val="center"/>
              <w:rPr>
                <w:i/>
                <w:sz w:val="24"/>
                <w:szCs w:val="24"/>
              </w:rPr>
            </w:pPr>
            <w:r w:rsidRPr="00321E5C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7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pacing w:line="240" w:lineRule="auto"/>
              <w:rPr>
                <w:sz w:val="24"/>
                <w:szCs w:val="24"/>
              </w:rPr>
            </w:pPr>
            <w:r w:rsidRPr="00321E5C">
              <w:rPr>
                <w:i/>
                <w:sz w:val="24"/>
                <w:szCs w:val="24"/>
              </w:rPr>
              <w:t>Организация рабочего места:</w:t>
            </w:r>
          </w:p>
          <w:p w:rsidR="003B130B" w:rsidRPr="00321E5C" w:rsidRDefault="003B130B" w:rsidP="00EC54A3">
            <w:pPr>
              <w:spacing w:line="240" w:lineRule="auto"/>
              <w:rPr>
                <w:bCs/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130B" w:rsidRPr="00321E5C" w:rsidRDefault="003B130B" w:rsidP="00EC54A3">
            <w:pPr>
              <w:widowControl w:val="0"/>
              <w:tabs>
                <w:tab w:val="right" w:leader="underscore" w:pos="9639"/>
              </w:tabs>
              <w:spacing w:before="60" w:line="240" w:lineRule="auto"/>
              <w:ind w:firstLine="0"/>
            </w:pPr>
            <w:r w:rsidRPr="00321E5C">
              <w:rPr>
                <w:bCs/>
                <w:sz w:val="24"/>
                <w:szCs w:val="24"/>
              </w:rPr>
              <w:t>12</w:t>
            </w:r>
          </w:p>
        </w:tc>
      </w:tr>
      <w:tr w:rsidR="003B130B" w:rsidRPr="00321E5C" w:rsidTr="00EC54A3">
        <w:trPr>
          <w:trHeight w:val="34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130B" w:rsidRPr="00321E5C" w:rsidRDefault="003B130B" w:rsidP="00EC54A3">
            <w:pPr>
              <w:widowControl w:val="0"/>
              <w:tabs>
                <w:tab w:val="right" w:leader="underscore" w:pos="9639"/>
              </w:tabs>
              <w:spacing w:line="240" w:lineRule="auto"/>
              <w:jc w:val="center"/>
              <w:rPr>
                <w:i/>
                <w:sz w:val="24"/>
                <w:szCs w:val="24"/>
              </w:rPr>
            </w:pPr>
            <w:r w:rsidRPr="00321E5C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pacing w:line="240" w:lineRule="auto"/>
              <w:rPr>
                <w:sz w:val="24"/>
                <w:szCs w:val="24"/>
              </w:rPr>
            </w:pPr>
            <w:r w:rsidRPr="00321E5C">
              <w:rPr>
                <w:i/>
                <w:sz w:val="24"/>
                <w:szCs w:val="24"/>
              </w:rPr>
              <w:t>Определение биохимических показателей в биологических жидкостях:</w:t>
            </w:r>
          </w:p>
          <w:p w:rsidR="003B130B" w:rsidRPr="00321E5C" w:rsidRDefault="003B130B" w:rsidP="00EC54A3">
            <w:pPr>
              <w:spacing w:line="240" w:lineRule="auto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- определение активности ферментов (амилазы, ЩФ, КФ, ЛДГ</w:t>
            </w:r>
            <w:proofErr w:type="gramStart"/>
            <w:r w:rsidRPr="00321E5C">
              <w:rPr>
                <w:sz w:val="24"/>
                <w:szCs w:val="24"/>
              </w:rPr>
              <w:t>,К</w:t>
            </w:r>
            <w:proofErr w:type="gramEnd"/>
            <w:r w:rsidRPr="00321E5C">
              <w:rPr>
                <w:sz w:val="24"/>
                <w:szCs w:val="24"/>
              </w:rPr>
              <w:t xml:space="preserve">ФК, </w:t>
            </w:r>
            <w:proofErr w:type="spellStart"/>
            <w:r w:rsidRPr="00321E5C">
              <w:rPr>
                <w:sz w:val="24"/>
                <w:szCs w:val="24"/>
              </w:rPr>
              <w:t>АлАТ</w:t>
            </w:r>
            <w:proofErr w:type="spellEnd"/>
            <w:r w:rsidRPr="00321E5C">
              <w:rPr>
                <w:sz w:val="24"/>
                <w:szCs w:val="24"/>
              </w:rPr>
              <w:t xml:space="preserve">, </w:t>
            </w:r>
            <w:proofErr w:type="spellStart"/>
            <w:r w:rsidRPr="00321E5C">
              <w:rPr>
                <w:sz w:val="24"/>
                <w:szCs w:val="24"/>
              </w:rPr>
              <w:t>АсАТ</w:t>
            </w:r>
            <w:proofErr w:type="spellEnd"/>
            <w:r w:rsidRPr="00321E5C">
              <w:rPr>
                <w:sz w:val="24"/>
                <w:szCs w:val="24"/>
              </w:rPr>
              <w:t xml:space="preserve">) современными методами </w:t>
            </w:r>
          </w:p>
          <w:p w:rsidR="003B130B" w:rsidRPr="00321E5C" w:rsidRDefault="003B130B" w:rsidP="00EC54A3">
            <w:pPr>
              <w:spacing w:line="240" w:lineRule="auto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 xml:space="preserve">- определение содержания показателей углеводного обмена  (глюкоза, </w:t>
            </w:r>
            <w:proofErr w:type="spellStart"/>
            <w:r w:rsidRPr="00321E5C">
              <w:rPr>
                <w:sz w:val="24"/>
                <w:szCs w:val="24"/>
              </w:rPr>
              <w:t>сиаловые</w:t>
            </w:r>
            <w:proofErr w:type="spellEnd"/>
            <w:r w:rsidRPr="00321E5C">
              <w:rPr>
                <w:sz w:val="24"/>
                <w:szCs w:val="24"/>
              </w:rPr>
              <w:t xml:space="preserve"> кислоты, </w:t>
            </w:r>
            <w:proofErr w:type="spellStart"/>
            <w:r w:rsidRPr="00321E5C">
              <w:rPr>
                <w:sz w:val="24"/>
                <w:szCs w:val="24"/>
              </w:rPr>
              <w:t>гликированный</w:t>
            </w:r>
            <w:proofErr w:type="spellEnd"/>
            <w:r w:rsidRPr="00321E5C">
              <w:rPr>
                <w:sz w:val="24"/>
                <w:szCs w:val="24"/>
              </w:rPr>
              <w:t xml:space="preserve"> </w:t>
            </w:r>
            <w:proofErr w:type="spellStart"/>
            <w:r w:rsidRPr="00321E5C">
              <w:rPr>
                <w:sz w:val="24"/>
                <w:szCs w:val="24"/>
              </w:rPr>
              <w:t>Нв</w:t>
            </w:r>
            <w:proofErr w:type="spellEnd"/>
            <w:r w:rsidRPr="00321E5C">
              <w:rPr>
                <w:sz w:val="24"/>
                <w:szCs w:val="24"/>
              </w:rPr>
              <w:t xml:space="preserve">, </w:t>
            </w:r>
            <w:proofErr w:type="spellStart"/>
            <w:r w:rsidRPr="00321E5C">
              <w:rPr>
                <w:sz w:val="24"/>
                <w:szCs w:val="24"/>
              </w:rPr>
              <w:t>лактат</w:t>
            </w:r>
            <w:proofErr w:type="spellEnd"/>
            <w:r w:rsidRPr="00321E5C">
              <w:rPr>
                <w:sz w:val="24"/>
                <w:szCs w:val="24"/>
              </w:rPr>
              <w:t>) современными методами.</w:t>
            </w:r>
          </w:p>
          <w:p w:rsidR="003B130B" w:rsidRPr="00321E5C" w:rsidRDefault="003B130B" w:rsidP="00EC54A3">
            <w:pPr>
              <w:spacing w:line="240" w:lineRule="auto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 xml:space="preserve">- определение содержания показателей белкового обмена  (общий белок, белковые фракции, мочевина, </w:t>
            </w:r>
            <w:proofErr w:type="spellStart"/>
            <w:r w:rsidRPr="00321E5C">
              <w:rPr>
                <w:sz w:val="24"/>
                <w:szCs w:val="24"/>
              </w:rPr>
              <w:t>креатинин</w:t>
            </w:r>
            <w:proofErr w:type="spellEnd"/>
            <w:r w:rsidRPr="00321E5C">
              <w:rPr>
                <w:sz w:val="24"/>
                <w:szCs w:val="24"/>
              </w:rPr>
              <w:t>, билирубин, мочевая кислота) современными методами.</w:t>
            </w:r>
          </w:p>
          <w:p w:rsidR="003B130B" w:rsidRPr="00321E5C" w:rsidRDefault="003B130B" w:rsidP="00EC54A3">
            <w:pPr>
              <w:spacing w:line="240" w:lineRule="auto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 xml:space="preserve">- определение содержания показателей липидного обмена  (холестерин, ТГ, </w:t>
            </w:r>
            <w:proofErr w:type="spellStart"/>
            <w:r w:rsidRPr="00321E5C">
              <w:rPr>
                <w:sz w:val="24"/>
                <w:szCs w:val="24"/>
              </w:rPr>
              <w:t>Хс-ЛПНП</w:t>
            </w:r>
            <w:proofErr w:type="spellEnd"/>
            <w:r w:rsidRPr="00321E5C">
              <w:rPr>
                <w:sz w:val="24"/>
                <w:szCs w:val="24"/>
              </w:rPr>
              <w:t xml:space="preserve">, </w:t>
            </w:r>
            <w:proofErr w:type="spellStart"/>
            <w:r w:rsidRPr="00321E5C">
              <w:rPr>
                <w:sz w:val="24"/>
                <w:szCs w:val="24"/>
              </w:rPr>
              <w:t>Хс-ЛПВП</w:t>
            </w:r>
            <w:proofErr w:type="spellEnd"/>
            <w:r w:rsidRPr="00321E5C">
              <w:rPr>
                <w:sz w:val="24"/>
                <w:szCs w:val="24"/>
              </w:rPr>
              <w:t>, ИА)</w:t>
            </w:r>
          </w:p>
          <w:p w:rsidR="003B130B" w:rsidRPr="00321E5C" w:rsidRDefault="003B130B" w:rsidP="00EC54A3">
            <w:pPr>
              <w:spacing w:line="240" w:lineRule="auto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- работа на современном биохимическом оборудовании (ФЭК, фотометр, анализаторы)</w:t>
            </w:r>
          </w:p>
          <w:p w:rsidR="003B130B" w:rsidRPr="00321E5C" w:rsidRDefault="003B130B" w:rsidP="00EC54A3">
            <w:pPr>
              <w:spacing w:line="240" w:lineRule="auto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 xml:space="preserve">- определение содержания показателей минерального обмена  (кальций, натрий, калий, магний, железо ЖСС) </w:t>
            </w:r>
          </w:p>
          <w:p w:rsidR="003B130B" w:rsidRPr="00321E5C" w:rsidRDefault="003B130B" w:rsidP="00EC54A3">
            <w:pPr>
              <w:spacing w:line="240" w:lineRule="auto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- определение показателей КОС организма</w:t>
            </w:r>
          </w:p>
          <w:p w:rsidR="003B130B" w:rsidRPr="00321E5C" w:rsidRDefault="003B130B" w:rsidP="00EC54A3">
            <w:pPr>
              <w:spacing w:line="240" w:lineRule="auto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- определение  показателей гемостаза  современными методами.</w:t>
            </w:r>
          </w:p>
          <w:p w:rsidR="003B130B" w:rsidRPr="00321E5C" w:rsidRDefault="003B130B" w:rsidP="00EC54A3">
            <w:pPr>
              <w:spacing w:line="240" w:lineRule="auto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 xml:space="preserve">- работа на современном биохимическом оборудовании (фотометр, анализаторы, </w:t>
            </w:r>
            <w:proofErr w:type="spellStart"/>
            <w:r w:rsidRPr="00321E5C">
              <w:rPr>
                <w:sz w:val="24"/>
                <w:szCs w:val="24"/>
              </w:rPr>
              <w:t>коагулометр</w:t>
            </w:r>
            <w:proofErr w:type="spellEnd"/>
            <w:r w:rsidRPr="00321E5C">
              <w:rPr>
                <w:sz w:val="24"/>
                <w:szCs w:val="24"/>
              </w:rPr>
              <w:t>, анализатор газов крови)</w:t>
            </w:r>
          </w:p>
          <w:p w:rsidR="003B130B" w:rsidRPr="00321E5C" w:rsidRDefault="003B130B" w:rsidP="00EC54A3">
            <w:pPr>
              <w:spacing w:line="240" w:lineRule="auto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 xml:space="preserve">- </w:t>
            </w:r>
            <w:proofErr w:type="spellStart"/>
            <w:r w:rsidRPr="00321E5C">
              <w:rPr>
                <w:sz w:val="24"/>
                <w:szCs w:val="24"/>
              </w:rPr>
              <w:t>внутрилабораторный</w:t>
            </w:r>
            <w:proofErr w:type="spellEnd"/>
            <w:r w:rsidRPr="00321E5C">
              <w:rPr>
                <w:sz w:val="24"/>
                <w:szCs w:val="24"/>
              </w:rPr>
              <w:t xml:space="preserve">  контроль качества лабораторных исследований</w:t>
            </w:r>
          </w:p>
          <w:p w:rsidR="003B130B" w:rsidRPr="00321E5C" w:rsidRDefault="003B130B" w:rsidP="00EC54A3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130B" w:rsidRPr="00321E5C" w:rsidRDefault="003B130B" w:rsidP="00EC54A3">
            <w:pPr>
              <w:widowControl w:val="0"/>
              <w:tabs>
                <w:tab w:val="right" w:leader="underscore" w:pos="9639"/>
              </w:tabs>
              <w:spacing w:line="240" w:lineRule="auto"/>
              <w:ind w:firstLine="0"/>
            </w:pPr>
            <w:r w:rsidRPr="00321E5C">
              <w:rPr>
                <w:bCs/>
                <w:sz w:val="24"/>
                <w:szCs w:val="24"/>
              </w:rPr>
              <w:t>78</w:t>
            </w:r>
          </w:p>
        </w:tc>
      </w:tr>
      <w:tr w:rsidR="003B130B" w:rsidRPr="00321E5C" w:rsidTr="00EC54A3">
        <w:trPr>
          <w:trHeight w:val="34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130B" w:rsidRPr="00321E5C" w:rsidRDefault="003B130B" w:rsidP="00EC54A3">
            <w:pPr>
              <w:widowControl w:val="0"/>
              <w:tabs>
                <w:tab w:val="right" w:leader="underscore" w:pos="9639"/>
              </w:tabs>
              <w:spacing w:before="60" w:line="240" w:lineRule="auto"/>
              <w:jc w:val="center"/>
              <w:rPr>
                <w:i/>
                <w:sz w:val="24"/>
                <w:szCs w:val="24"/>
              </w:rPr>
            </w:pPr>
            <w:r w:rsidRPr="00321E5C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7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pacing w:line="240" w:lineRule="auto"/>
              <w:rPr>
                <w:bCs/>
                <w:sz w:val="24"/>
                <w:szCs w:val="24"/>
              </w:rPr>
            </w:pPr>
            <w:r w:rsidRPr="00321E5C">
              <w:rPr>
                <w:i/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130B" w:rsidRPr="00321E5C" w:rsidRDefault="003B130B" w:rsidP="00EC54A3">
            <w:pPr>
              <w:widowControl w:val="0"/>
              <w:tabs>
                <w:tab w:val="right" w:leader="underscore" w:pos="9639"/>
              </w:tabs>
              <w:spacing w:before="60" w:line="240" w:lineRule="auto"/>
              <w:ind w:firstLine="0"/>
            </w:pPr>
            <w:r w:rsidRPr="00321E5C">
              <w:rPr>
                <w:bCs/>
                <w:sz w:val="24"/>
                <w:szCs w:val="24"/>
              </w:rPr>
              <w:t>12</w:t>
            </w:r>
          </w:p>
        </w:tc>
      </w:tr>
      <w:tr w:rsidR="003B130B" w:rsidRPr="00321E5C" w:rsidTr="00EC54A3">
        <w:trPr>
          <w:trHeight w:val="34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130B" w:rsidRPr="00321E5C" w:rsidRDefault="003B130B" w:rsidP="00EC54A3">
            <w:pPr>
              <w:widowControl w:val="0"/>
              <w:tabs>
                <w:tab w:val="right" w:leader="underscore" w:pos="9639"/>
              </w:tabs>
              <w:spacing w:before="60" w:line="240" w:lineRule="auto"/>
              <w:jc w:val="center"/>
              <w:rPr>
                <w:bCs/>
                <w:i/>
                <w:sz w:val="24"/>
                <w:szCs w:val="24"/>
              </w:rPr>
            </w:pPr>
            <w:r w:rsidRPr="00321E5C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7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pacing w:line="240" w:lineRule="auto"/>
              <w:rPr>
                <w:sz w:val="24"/>
                <w:szCs w:val="24"/>
              </w:rPr>
            </w:pPr>
            <w:r w:rsidRPr="00321E5C">
              <w:rPr>
                <w:bCs/>
                <w:i/>
                <w:sz w:val="24"/>
                <w:szCs w:val="24"/>
              </w:rPr>
              <w:t>Выполнение мер санитарно-эпидемиологического режима в КДЛ:</w:t>
            </w:r>
          </w:p>
          <w:p w:rsidR="003B130B" w:rsidRPr="00321E5C" w:rsidRDefault="003B130B" w:rsidP="00EC54A3">
            <w:pPr>
              <w:spacing w:line="240" w:lineRule="auto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3B130B" w:rsidRPr="00321E5C" w:rsidRDefault="003B130B" w:rsidP="00EC54A3">
            <w:pPr>
              <w:spacing w:line="240" w:lineRule="auto"/>
              <w:rPr>
                <w:bCs/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- утилизация отработанного материала.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130B" w:rsidRPr="00321E5C" w:rsidRDefault="003B130B" w:rsidP="00EC54A3">
            <w:pPr>
              <w:widowControl w:val="0"/>
              <w:tabs>
                <w:tab w:val="right" w:leader="underscore" w:pos="9639"/>
              </w:tabs>
              <w:spacing w:before="60" w:line="240" w:lineRule="auto"/>
              <w:ind w:firstLine="0"/>
            </w:pPr>
            <w:r w:rsidRPr="00321E5C">
              <w:rPr>
                <w:bCs/>
                <w:sz w:val="24"/>
                <w:szCs w:val="24"/>
              </w:rPr>
              <w:t>24</w:t>
            </w:r>
          </w:p>
        </w:tc>
      </w:tr>
      <w:tr w:rsidR="003B130B" w:rsidRPr="00321E5C" w:rsidTr="00EC54A3">
        <w:trPr>
          <w:trHeight w:val="340"/>
        </w:trPr>
        <w:tc>
          <w:tcPr>
            <w:tcW w:w="85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130B" w:rsidRPr="00321E5C" w:rsidRDefault="003B130B" w:rsidP="00EC54A3">
            <w:pPr>
              <w:widowControl w:val="0"/>
              <w:tabs>
                <w:tab w:val="right" w:leader="underscore" w:pos="9639"/>
              </w:tabs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321E5C">
              <w:rPr>
                <w:b/>
                <w:bCs/>
                <w:sz w:val="24"/>
                <w:szCs w:val="24"/>
              </w:rPr>
              <w:t xml:space="preserve">          Итого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130B" w:rsidRPr="00321E5C" w:rsidRDefault="003B130B" w:rsidP="00EC54A3">
            <w:pPr>
              <w:widowControl w:val="0"/>
              <w:tabs>
                <w:tab w:val="right" w:leader="underscore" w:pos="9639"/>
              </w:tabs>
              <w:spacing w:line="240" w:lineRule="auto"/>
              <w:ind w:firstLine="0"/>
            </w:pPr>
            <w:r w:rsidRPr="00321E5C">
              <w:rPr>
                <w:b/>
                <w:bCs/>
                <w:sz w:val="24"/>
                <w:szCs w:val="24"/>
              </w:rPr>
              <w:t>144</w:t>
            </w:r>
          </w:p>
        </w:tc>
      </w:tr>
      <w:tr w:rsidR="003B130B" w:rsidRPr="00321E5C" w:rsidTr="00EC54A3">
        <w:trPr>
          <w:trHeight w:val="348"/>
        </w:trPr>
        <w:tc>
          <w:tcPr>
            <w:tcW w:w="3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130B" w:rsidRPr="00321E5C" w:rsidRDefault="003B130B" w:rsidP="00EC54A3">
            <w:pPr>
              <w:widowControl w:val="0"/>
              <w:tabs>
                <w:tab w:val="right" w:leader="underscore" w:pos="9639"/>
              </w:tabs>
              <w:spacing w:line="240" w:lineRule="auto"/>
              <w:rPr>
                <w:bCs/>
                <w:sz w:val="24"/>
                <w:szCs w:val="24"/>
              </w:rPr>
            </w:pPr>
            <w:r w:rsidRPr="00321E5C">
              <w:rPr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130B" w:rsidRPr="00321E5C" w:rsidRDefault="003B130B" w:rsidP="00EC54A3">
            <w:pPr>
              <w:widowControl w:val="0"/>
              <w:tabs>
                <w:tab w:val="right" w:leader="underscore" w:pos="9639"/>
              </w:tabs>
              <w:spacing w:line="240" w:lineRule="auto"/>
              <w:rPr>
                <w:bCs/>
                <w:sz w:val="24"/>
                <w:szCs w:val="24"/>
              </w:rPr>
            </w:pPr>
            <w:r w:rsidRPr="00321E5C">
              <w:rPr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130B" w:rsidRPr="00321E5C" w:rsidRDefault="003B130B" w:rsidP="00EC54A3">
            <w:pPr>
              <w:widowControl w:val="0"/>
              <w:tabs>
                <w:tab w:val="right" w:leader="underscore" w:pos="9639"/>
              </w:tabs>
              <w:snapToGrid w:val="0"/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3B130B" w:rsidRPr="00321E5C" w:rsidRDefault="003B130B" w:rsidP="003B130B">
      <w:pPr>
        <w:jc w:val="center"/>
        <w:rPr>
          <w:b/>
          <w:sz w:val="24"/>
          <w:szCs w:val="24"/>
        </w:rPr>
      </w:pPr>
    </w:p>
    <w:p w:rsidR="003B130B" w:rsidRPr="00321E5C" w:rsidRDefault="003B130B" w:rsidP="003B130B">
      <w:pPr>
        <w:jc w:val="center"/>
        <w:rPr>
          <w:b/>
          <w:sz w:val="24"/>
          <w:szCs w:val="24"/>
        </w:rPr>
      </w:pPr>
    </w:p>
    <w:p w:rsidR="003B130B" w:rsidRPr="00321E5C" w:rsidRDefault="003B130B" w:rsidP="00926B7E">
      <w:pPr>
        <w:pageBreakBefore/>
        <w:ind w:firstLine="0"/>
        <w:rPr>
          <w:b/>
          <w:sz w:val="24"/>
          <w:szCs w:val="24"/>
        </w:rPr>
      </w:pPr>
    </w:p>
    <w:p w:rsidR="003B130B" w:rsidRPr="00321E5C" w:rsidRDefault="003B130B" w:rsidP="003B130B">
      <w:pPr>
        <w:jc w:val="center"/>
        <w:rPr>
          <w:b/>
          <w:szCs w:val="28"/>
        </w:rPr>
      </w:pPr>
      <w:r w:rsidRPr="00321E5C">
        <w:rPr>
          <w:b/>
          <w:szCs w:val="28"/>
        </w:rPr>
        <w:t>График прохождения практики.</w:t>
      </w:r>
    </w:p>
    <w:p w:rsidR="003B130B" w:rsidRPr="00321E5C" w:rsidRDefault="003B130B" w:rsidP="003B130B">
      <w:pPr>
        <w:jc w:val="center"/>
        <w:rPr>
          <w:b/>
          <w:szCs w:val="28"/>
        </w:rPr>
      </w:pPr>
    </w:p>
    <w:tbl>
      <w:tblPr>
        <w:tblW w:w="9578" w:type="dxa"/>
        <w:tblInd w:w="-5" w:type="dxa"/>
        <w:tblLayout w:type="fixed"/>
        <w:tblLook w:val="0000"/>
      </w:tblPr>
      <w:tblGrid>
        <w:gridCol w:w="1242"/>
        <w:gridCol w:w="2127"/>
        <w:gridCol w:w="1842"/>
        <w:gridCol w:w="1985"/>
        <w:gridCol w:w="2382"/>
      </w:tblGrid>
      <w:tr w:rsidR="003B130B" w:rsidRPr="00321E5C" w:rsidTr="00EC54A3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jc w:val="center"/>
              <w:rPr>
                <w:b/>
                <w:szCs w:val="28"/>
              </w:rPr>
            </w:pPr>
            <w:r w:rsidRPr="00321E5C">
              <w:rPr>
                <w:b/>
                <w:szCs w:val="28"/>
              </w:rPr>
              <w:t xml:space="preserve">№ </w:t>
            </w:r>
            <w:proofErr w:type="spellStart"/>
            <w:proofErr w:type="gramStart"/>
            <w:r w:rsidRPr="00321E5C">
              <w:rPr>
                <w:b/>
                <w:szCs w:val="28"/>
              </w:rPr>
              <w:t>п</w:t>
            </w:r>
            <w:proofErr w:type="spellEnd"/>
            <w:proofErr w:type="gramEnd"/>
            <w:r w:rsidRPr="00321E5C">
              <w:rPr>
                <w:b/>
                <w:szCs w:val="28"/>
              </w:rPr>
              <w:t>/</w:t>
            </w:r>
            <w:proofErr w:type="spellStart"/>
            <w:r w:rsidRPr="00321E5C">
              <w:rPr>
                <w:b/>
                <w:szCs w:val="28"/>
              </w:rPr>
              <w:t>п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jc w:val="center"/>
              <w:rPr>
                <w:b/>
                <w:szCs w:val="28"/>
              </w:rPr>
            </w:pPr>
            <w:r w:rsidRPr="00321E5C">
              <w:rPr>
                <w:b/>
                <w:szCs w:val="28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B130B" w:rsidRPr="00321E5C" w:rsidRDefault="003B130B" w:rsidP="00EC54A3">
            <w:pPr>
              <w:jc w:val="center"/>
              <w:rPr>
                <w:b/>
                <w:szCs w:val="28"/>
              </w:rPr>
            </w:pPr>
            <w:r w:rsidRPr="00321E5C">
              <w:rPr>
                <w:b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ind w:firstLine="0"/>
              <w:jc w:val="center"/>
              <w:rPr>
                <w:b/>
                <w:szCs w:val="28"/>
              </w:rPr>
            </w:pPr>
            <w:r w:rsidRPr="00321E5C">
              <w:rPr>
                <w:b/>
                <w:szCs w:val="28"/>
              </w:rPr>
              <w:t>оценка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ind w:firstLine="0"/>
              <w:jc w:val="center"/>
            </w:pPr>
            <w:r w:rsidRPr="00321E5C">
              <w:rPr>
                <w:b/>
                <w:szCs w:val="28"/>
              </w:rPr>
              <w:t>Подпись руководителя.</w:t>
            </w:r>
          </w:p>
        </w:tc>
      </w:tr>
      <w:tr w:rsidR="003B130B" w:rsidRPr="00321E5C" w:rsidTr="00EC54A3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jc w:val="center"/>
              <w:rPr>
                <w:szCs w:val="28"/>
              </w:rPr>
            </w:pPr>
            <w:r w:rsidRPr="00321E5C">
              <w:rPr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B130B" w:rsidRPr="00321E5C" w:rsidRDefault="00926B7E" w:rsidP="00EC54A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15.11</w:t>
            </w:r>
            <w:r w:rsidR="003B130B">
              <w:rPr>
                <w:szCs w:val="28"/>
              </w:rPr>
              <w:t>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30B" w:rsidRPr="00321E5C" w:rsidRDefault="003B130B" w:rsidP="00EC54A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8:00 – 15</w:t>
            </w:r>
            <w:r w:rsidRPr="00321E5C">
              <w:rPr>
                <w:szCs w:val="28"/>
              </w:rPr>
              <w:t>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</w:tr>
      <w:tr w:rsidR="003B130B" w:rsidRPr="00321E5C" w:rsidTr="00EC54A3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jc w:val="center"/>
              <w:rPr>
                <w:szCs w:val="28"/>
              </w:rPr>
            </w:pPr>
            <w:r w:rsidRPr="00321E5C">
              <w:rPr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B130B" w:rsidRPr="00321E5C" w:rsidRDefault="00926B7E" w:rsidP="00EC54A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16.11</w:t>
            </w:r>
            <w:r w:rsidR="003B130B" w:rsidRPr="00A66044">
              <w:rPr>
                <w:szCs w:val="28"/>
              </w:rPr>
              <w:t>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30B" w:rsidRPr="00321E5C" w:rsidRDefault="003B130B" w:rsidP="00EC54A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8:00 – 15</w:t>
            </w:r>
            <w:r w:rsidRPr="00321E5C">
              <w:rPr>
                <w:szCs w:val="28"/>
              </w:rPr>
              <w:t>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</w:tr>
      <w:tr w:rsidR="003B130B" w:rsidRPr="00321E5C" w:rsidTr="00EC54A3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jc w:val="center"/>
              <w:rPr>
                <w:szCs w:val="28"/>
              </w:rPr>
            </w:pPr>
            <w:r w:rsidRPr="00321E5C">
              <w:rPr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B130B" w:rsidRDefault="00926B7E" w:rsidP="00EC54A3">
            <w:pPr>
              <w:ind w:firstLine="0"/>
              <w:jc w:val="center"/>
            </w:pPr>
            <w:r>
              <w:t>17.11</w:t>
            </w:r>
            <w:r w:rsidR="003B130B" w:rsidRPr="00783D6A">
              <w:t>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30B" w:rsidRPr="00321E5C" w:rsidRDefault="003B130B" w:rsidP="00EC54A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8:00 – 15</w:t>
            </w:r>
            <w:r w:rsidRPr="00321E5C">
              <w:rPr>
                <w:szCs w:val="28"/>
              </w:rPr>
              <w:t>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</w:tr>
      <w:tr w:rsidR="003B130B" w:rsidRPr="00321E5C" w:rsidTr="00EC54A3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jc w:val="center"/>
              <w:rPr>
                <w:szCs w:val="28"/>
              </w:rPr>
            </w:pPr>
            <w:r w:rsidRPr="00321E5C">
              <w:rPr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B130B" w:rsidRDefault="00926B7E" w:rsidP="00EC54A3">
            <w:pPr>
              <w:ind w:firstLine="0"/>
              <w:jc w:val="center"/>
            </w:pPr>
            <w:r>
              <w:t>18.11</w:t>
            </w:r>
            <w:r w:rsidR="003B130B" w:rsidRPr="00783D6A">
              <w:t>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30B" w:rsidRPr="00321E5C" w:rsidRDefault="003B130B" w:rsidP="00EC54A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8:00 – 15</w:t>
            </w:r>
            <w:r w:rsidRPr="00321E5C">
              <w:rPr>
                <w:szCs w:val="28"/>
              </w:rPr>
              <w:t>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</w:tr>
      <w:tr w:rsidR="003B130B" w:rsidRPr="00321E5C" w:rsidTr="00EC54A3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jc w:val="center"/>
              <w:rPr>
                <w:szCs w:val="28"/>
              </w:rPr>
            </w:pPr>
            <w:r w:rsidRPr="00321E5C">
              <w:rPr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B130B" w:rsidRDefault="00926B7E" w:rsidP="00EC54A3">
            <w:pPr>
              <w:ind w:firstLine="0"/>
              <w:jc w:val="center"/>
            </w:pPr>
            <w:r>
              <w:t>19.11</w:t>
            </w:r>
            <w:r w:rsidR="003B130B" w:rsidRPr="00783D6A">
              <w:t>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30B" w:rsidRPr="00321E5C" w:rsidRDefault="003B130B" w:rsidP="00EC54A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8:00 – 15</w:t>
            </w:r>
            <w:r w:rsidRPr="00321E5C">
              <w:rPr>
                <w:szCs w:val="28"/>
              </w:rPr>
              <w:t>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</w:tr>
      <w:tr w:rsidR="003B130B" w:rsidRPr="00321E5C" w:rsidTr="00EC54A3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jc w:val="center"/>
              <w:rPr>
                <w:szCs w:val="28"/>
              </w:rPr>
            </w:pPr>
            <w:r w:rsidRPr="00321E5C">
              <w:rPr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B130B" w:rsidRDefault="00926B7E" w:rsidP="00EC54A3">
            <w:pPr>
              <w:ind w:firstLine="0"/>
              <w:jc w:val="center"/>
            </w:pPr>
            <w:r>
              <w:t>20.11</w:t>
            </w:r>
            <w:r w:rsidR="003B130B" w:rsidRPr="00783D6A">
              <w:t>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30B" w:rsidRPr="00321E5C" w:rsidRDefault="0037420D" w:rsidP="00EC54A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метод</w:t>
            </w:r>
            <w:proofErr w:type="gramStart"/>
            <w:r>
              <w:rPr>
                <w:szCs w:val="28"/>
              </w:rPr>
              <w:t>.</w:t>
            </w:r>
            <w:proofErr w:type="gram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д</w:t>
            </w:r>
            <w:proofErr w:type="gramEnd"/>
            <w:r>
              <w:rPr>
                <w:szCs w:val="28"/>
              </w:rPr>
              <w:t>ень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</w:tr>
      <w:tr w:rsidR="003B130B" w:rsidRPr="00321E5C" w:rsidTr="00EC54A3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jc w:val="center"/>
              <w:rPr>
                <w:szCs w:val="28"/>
              </w:rPr>
            </w:pPr>
            <w:r w:rsidRPr="00321E5C">
              <w:rPr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B130B" w:rsidRDefault="00926B7E" w:rsidP="00EC54A3">
            <w:pPr>
              <w:ind w:firstLine="0"/>
              <w:jc w:val="center"/>
            </w:pPr>
            <w:r>
              <w:t>2</w:t>
            </w:r>
            <w:r w:rsidR="00D417DC">
              <w:t>2</w:t>
            </w:r>
            <w:r>
              <w:t>.11</w:t>
            </w:r>
            <w:r w:rsidR="003B130B" w:rsidRPr="00783D6A">
              <w:t>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30B" w:rsidRPr="00321E5C" w:rsidRDefault="003B130B" w:rsidP="00EC54A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8:00 – 15</w:t>
            </w:r>
            <w:r w:rsidRPr="00321E5C">
              <w:rPr>
                <w:szCs w:val="28"/>
              </w:rPr>
              <w:t>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</w:tr>
      <w:tr w:rsidR="003B130B" w:rsidRPr="00321E5C" w:rsidTr="00EC54A3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jc w:val="center"/>
              <w:rPr>
                <w:szCs w:val="28"/>
              </w:rPr>
            </w:pPr>
            <w:r w:rsidRPr="00321E5C">
              <w:rPr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B130B" w:rsidRDefault="00926B7E" w:rsidP="00EC54A3">
            <w:pPr>
              <w:ind w:firstLine="0"/>
              <w:jc w:val="center"/>
            </w:pPr>
            <w:r>
              <w:t>2</w:t>
            </w:r>
            <w:r w:rsidR="00D417DC">
              <w:t>3</w:t>
            </w:r>
            <w:r>
              <w:t>.11</w:t>
            </w:r>
            <w:r w:rsidR="003B130B" w:rsidRPr="00783D6A">
              <w:t>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30B" w:rsidRPr="00321E5C" w:rsidRDefault="003B130B" w:rsidP="00EC54A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8:00 – 15</w:t>
            </w:r>
            <w:r w:rsidRPr="00321E5C">
              <w:rPr>
                <w:szCs w:val="28"/>
              </w:rPr>
              <w:t>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</w:tr>
      <w:tr w:rsidR="003B130B" w:rsidRPr="00321E5C" w:rsidTr="00EC54A3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jc w:val="center"/>
              <w:rPr>
                <w:szCs w:val="28"/>
              </w:rPr>
            </w:pPr>
            <w:r w:rsidRPr="00321E5C">
              <w:rPr>
                <w:szCs w:val="28"/>
              </w:rPr>
              <w:t>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B130B" w:rsidRDefault="00926B7E" w:rsidP="00EC54A3">
            <w:pPr>
              <w:ind w:firstLine="0"/>
              <w:jc w:val="center"/>
            </w:pPr>
            <w:r>
              <w:t>2</w:t>
            </w:r>
            <w:r w:rsidR="00D417DC">
              <w:t>4</w:t>
            </w:r>
            <w:r>
              <w:t>.11</w:t>
            </w:r>
            <w:r w:rsidR="003B130B" w:rsidRPr="00783D6A">
              <w:t>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30B" w:rsidRPr="00321E5C" w:rsidRDefault="003B130B" w:rsidP="00EC54A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8:00 – 15</w:t>
            </w:r>
            <w:r w:rsidRPr="00321E5C">
              <w:rPr>
                <w:szCs w:val="28"/>
              </w:rPr>
              <w:t>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</w:tr>
      <w:tr w:rsidR="003B130B" w:rsidRPr="00321E5C" w:rsidTr="00EC54A3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jc w:val="center"/>
              <w:rPr>
                <w:szCs w:val="28"/>
              </w:rPr>
            </w:pPr>
            <w:r w:rsidRPr="00321E5C">
              <w:rPr>
                <w:szCs w:val="28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B130B" w:rsidRDefault="00926B7E" w:rsidP="00EC54A3">
            <w:pPr>
              <w:ind w:firstLine="0"/>
              <w:jc w:val="center"/>
            </w:pPr>
            <w:r>
              <w:t>2</w:t>
            </w:r>
            <w:r w:rsidR="00D417DC">
              <w:t>5</w:t>
            </w:r>
            <w:r>
              <w:t>.11</w:t>
            </w:r>
            <w:r w:rsidR="003B130B" w:rsidRPr="00783D6A">
              <w:t>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30B" w:rsidRPr="00321E5C" w:rsidRDefault="003B130B" w:rsidP="00EC54A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8:00 – 15</w:t>
            </w:r>
            <w:r w:rsidRPr="00321E5C">
              <w:rPr>
                <w:szCs w:val="28"/>
              </w:rPr>
              <w:t>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</w:tr>
      <w:tr w:rsidR="003B130B" w:rsidRPr="00321E5C" w:rsidTr="00EC54A3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jc w:val="center"/>
              <w:rPr>
                <w:szCs w:val="28"/>
              </w:rPr>
            </w:pPr>
            <w:r w:rsidRPr="00321E5C">
              <w:rPr>
                <w:szCs w:val="28"/>
              </w:rPr>
              <w:t>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B130B" w:rsidRDefault="00D417DC" w:rsidP="00EC54A3">
            <w:pPr>
              <w:ind w:firstLine="0"/>
              <w:jc w:val="center"/>
            </w:pPr>
            <w:r>
              <w:t>26</w:t>
            </w:r>
            <w:r w:rsidR="00926B7E">
              <w:t>.11</w:t>
            </w:r>
            <w:r w:rsidR="003B130B" w:rsidRPr="00783D6A">
              <w:t>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30B" w:rsidRPr="00321E5C" w:rsidRDefault="003B130B" w:rsidP="00EC54A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8:00 – 15</w:t>
            </w:r>
            <w:r w:rsidRPr="00321E5C">
              <w:rPr>
                <w:szCs w:val="28"/>
              </w:rPr>
              <w:t>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</w:tr>
      <w:tr w:rsidR="003B130B" w:rsidRPr="00321E5C" w:rsidTr="00EC54A3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jc w:val="center"/>
              <w:rPr>
                <w:szCs w:val="28"/>
              </w:rPr>
            </w:pPr>
            <w:r w:rsidRPr="00321E5C">
              <w:rPr>
                <w:szCs w:val="28"/>
              </w:rPr>
              <w:t>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B130B" w:rsidRDefault="00D417DC" w:rsidP="00EC54A3">
            <w:pPr>
              <w:ind w:firstLine="0"/>
              <w:jc w:val="center"/>
            </w:pPr>
            <w:r>
              <w:t>27</w:t>
            </w:r>
            <w:r w:rsidR="00926B7E">
              <w:t>.11</w:t>
            </w:r>
            <w:r w:rsidR="003B130B" w:rsidRPr="00783D6A">
              <w:t>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30B" w:rsidRPr="00321E5C" w:rsidRDefault="0037420D" w:rsidP="00EC54A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метод</w:t>
            </w:r>
            <w:proofErr w:type="gramStart"/>
            <w:r>
              <w:rPr>
                <w:szCs w:val="28"/>
              </w:rPr>
              <w:t>.</w:t>
            </w:r>
            <w:proofErr w:type="gram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д</w:t>
            </w:r>
            <w:proofErr w:type="gramEnd"/>
            <w:r>
              <w:rPr>
                <w:szCs w:val="28"/>
              </w:rPr>
              <w:t>ень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</w:tr>
      <w:tr w:rsidR="003B130B" w:rsidRPr="00321E5C" w:rsidTr="00EC54A3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jc w:val="center"/>
              <w:rPr>
                <w:szCs w:val="28"/>
              </w:rPr>
            </w:pPr>
            <w:r w:rsidRPr="00321E5C">
              <w:rPr>
                <w:szCs w:val="28"/>
              </w:rPr>
              <w:t>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B130B" w:rsidRDefault="00D417DC" w:rsidP="00EC54A3">
            <w:pPr>
              <w:ind w:firstLine="0"/>
              <w:jc w:val="center"/>
            </w:pPr>
            <w:r>
              <w:t>29</w:t>
            </w:r>
            <w:r w:rsidR="003B130B">
              <w:t>.11</w:t>
            </w:r>
            <w:r w:rsidR="003B130B" w:rsidRPr="00783D6A">
              <w:t>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30B" w:rsidRPr="00321E5C" w:rsidRDefault="003B130B" w:rsidP="00EC54A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8:00 – 15</w:t>
            </w:r>
            <w:r w:rsidRPr="00321E5C">
              <w:rPr>
                <w:szCs w:val="28"/>
              </w:rPr>
              <w:t>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</w:tr>
      <w:tr w:rsidR="003B130B" w:rsidRPr="00321E5C" w:rsidTr="00EC54A3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jc w:val="center"/>
              <w:rPr>
                <w:szCs w:val="28"/>
              </w:rPr>
            </w:pPr>
            <w:r w:rsidRPr="00321E5C">
              <w:rPr>
                <w:szCs w:val="28"/>
              </w:rPr>
              <w:t>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B130B" w:rsidRDefault="00D417DC" w:rsidP="00EC54A3">
            <w:pPr>
              <w:ind w:firstLine="0"/>
              <w:jc w:val="center"/>
            </w:pPr>
            <w:r>
              <w:t>30</w:t>
            </w:r>
            <w:r w:rsidR="003B130B">
              <w:t>.11</w:t>
            </w:r>
            <w:r w:rsidR="003B130B" w:rsidRPr="00783D6A">
              <w:t>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30B" w:rsidRPr="00321E5C" w:rsidRDefault="003B130B" w:rsidP="00EC54A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8:00 – 15</w:t>
            </w:r>
            <w:r w:rsidRPr="00321E5C">
              <w:rPr>
                <w:szCs w:val="28"/>
              </w:rPr>
              <w:t>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</w:tr>
      <w:tr w:rsidR="003B130B" w:rsidRPr="00321E5C" w:rsidTr="00EC54A3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jc w:val="center"/>
              <w:rPr>
                <w:szCs w:val="28"/>
              </w:rPr>
            </w:pPr>
            <w:r w:rsidRPr="00321E5C">
              <w:rPr>
                <w:szCs w:val="28"/>
              </w:rPr>
              <w:t>15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Default="00D417DC" w:rsidP="00EC54A3">
            <w:pPr>
              <w:ind w:firstLine="0"/>
              <w:jc w:val="center"/>
            </w:pPr>
            <w:r>
              <w:t>01.12</w:t>
            </w:r>
            <w:r w:rsidR="003B130B" w:rsidRPr="00783D6A">
              <w:t>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8:00 – 15</w:t>
            </w:r>
            <w:r w:rsidRPr="00321E5C">
              <w:rPr>
                <w:szCs w:val="28"/>
              </w:rPr>
              <w:t>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</w:tr>
      <w:tr w:rsidR="003B130B" w:rsidRPr="00321E5C" w:rsidTr="00EC54A3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jc w:val="center"/>
              <w:rPr>
                <w:szCs w:val="28"/>
              </w:rPr>
            </w:pPr>
            <w:r w:rsidRPr="00321E5C">
              <w:rPr>
                <w:szCs w:val="28"/>
              </w:rPr>
              <w:t>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Default="00926B7E" w:rsidP="00EC54A3">
            <w:pPr>
              <w:ind w:firstLine="0"/>
              <w:jc w:val="center"/>
            </w:pPr>
            <w:r>
              <w:t>0</w:t>
            </w:r>
            <w:r w:rsidR="00D417DC">
              <w:t>2</w:t>
            </w:r>
            <w:r w:rsidR="003B130B">
              <w:t>.</w:t>
            </w:r>
            <w:r w:rsidR="00D417DC">
              <w:t>12</w:t>
            </w:r>
            <w:r w:rsidR="003B130B" w:rsidRPr="00783D6A">
              <w:t>.2021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8:00 – 15</w:t>
            </w:r>
            <w:r w:rsidRPr="00321E5C">
              <w:rPr>
                <w:szCs w:val="28"/>
              </w:rPr>
              <w:t>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</w:tr>
      <w:tr w:rsidR="003B130B" w:rsidRPr="00321E5C" w:rsidTr="00EC54A3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jc w:val="center"/>
              <w:rPr>
                <w:szCs w:val="28"/>
              </w:rPr>
            </w:pPr>
            <w:r w:rsidRPr="00321E5C">
              <w:rPr>
                <w:szCs w:val="28"/>
              </w:rPr>
              <w:t>17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Default="00926B7E" w:rsidP="00EC54A3">
            <w:pPr>
              <w:ind w:firstLine="0"/>
              <w:jc w:val="center"/>
            </w:pPr>
            <w:r>
              <w:t>0</w:t>
            </w:r>
            <w:r w:rsidR="00D417DC">
              <w:t>3.12</w:t>
            </w:r>
            <w:r w:rsidR="003B130B" w:rsidRPr="00783D6A">
              <w:t>.2021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8:00 – 15</w:t>
            </w:r>
            <w:r w:rsidRPr="00321E5C">
              <w:rPr>
                <w:szCs w:val="28"/>
              </w:rPr>
              <w:t>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</w:tr>
      <w:tr w:rsidR="003B130B" w:rsidRPr="00321E5C" w:rsidTr="00EC54A3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jc w:val="center"/>
              <w:rPr>
                <w:szCs w:val="28"/>
              </w:rPr>
            </w:pPr>
            <w:r w:rsidRPr="00321E5C">
              <w:rPr>
                <w:szCs w:val="28"/>
              </w:rPr>
              <w:t>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Default="00926B7E" w:rsidP="00EC54A3">
            <w:pPr>
              <w:ind w:firstLine="0"/>
              <w:jc w:val="center"/>
            </w:pPr>
            <w:r>
              <w:t>0</w:t>
            </w:r>
            <w:r w:rsidR="00D417DC">
              <w:t>4.12</w:t>
            </w:r>
            <w:r w:rsidR="003B130B" w:rsidRPr="00783D6A">
              <w:t>.2021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7420D" w:rsidP="00EC54A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метод</w:t>
            </w:r>
            <w:proofErr w:type="gramStart"/>
            <w:r>
              <w:rPr>
                <w:szCs w:val="28"/>
              </w:rPr>
              <w:t>.</w:t>
            </w:r>
            <w:proofErr w:type="gram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д</w:t>
            </w:r>
            <w:proofErr w:type="gramEnd"/>
            <w:r>
              <w:rPr>
                <w:szCs w:val="28"/>
              </w:rPr>
              <w:t>ень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</w:tr>
      <w:tr w:rsidR="003B130B" w:rsidRPr="00321E5C" w:rsidTr="00EC54A3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jc w:val="center"/>
              <w:rPr>
                <w:szCs w:val="28"/>
              </w:rPr>
            </w:pPr>
            <w:r w:rsidRPr="00321E5C">
              <w:rPr>
                <w:szCs w:val="28"/>
              </w:rPr>
              <w:t>19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Default="00926B7E" w:rsidP="00EC54A3">
            <w:pPr>
              <w:ind w:firstLine="0"/>
              <w:jc w:val="center"/>
            </w:pPr>
            <w:r>
              <w:t>0</w:t>
            </w:r>
            <w:r w:rsidR="00D417DC">
              <w:t>6.12</w:t>
            </w:r>
            <w:r w:rsidR="003B130B" w:rsidRPr="00783D6A">
              <w:t>.2021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8:00 – 15</w:t>
            </w:r>
            <w:r w:rsidRPr="00321E5C">
              <w:rPr>
                <w:szCs w:val="28"/>
              </w:rPr>
              <w:t>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</w:tr>
      <w:tr w:rsidR="003B130B" w:rsidRPr="00321E5C" w:rsidTr="00EC54A3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Default="00D417DC" w:rsidP="00EC54A3">
            <w:pPr>
              <w:ind w:firstLine="0"/>
              <w:jc w:val="center"/>
            </w:pPr>
            <w:r>
              <w:t>07.12</w:t>
            </w:r>
            <w:r w:rsidR="003B130B" w:rsidRPr="00783D6A">
              <w:t>.2021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Default="003B130B" w:rsidP="00EC54A3">
            <w:pPr>
              <w:ind w:firstLine="0"/>
            </w:pPr>
            <w:r>
              <w:rPr>
                <w:szCs w:val="28"/>
              </w:rPr>
              <w:t>8:00 – 15:</w:t>
            </w:r>
            <w:r w:rsidRPr="003075B6">
              <w:rPr>
                <w:szCs w:val="28"/>
              </w:rPr>
              <w:t>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</w:tr>
      <w:tr w:rsidR="003B130B" w:rsidRPr="00321E5C" w:rsidTr="00EC54A3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Default="00D417DC" w:rsidP="00EC54A3">
            <w:pPr>
              <w:ind w:firstLine="0"/>
              <w:jc w:val="center"/>
            </w:pPr>
            <w:r>
              <w:t>08.12</w:t>
            </w:r>
            <w:r w:rsidR="003B130B" w:rsidRPr="00783D6A">
              <w:t>.2021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Default="003B130B" w:rsidP="00EC54A3">
            <w:pPr>
              <w:ind w:firstLine="0"/>
            </w:pPr>
            <w:r w:rsidRPr="003075B6">
              <w:rPr>
                <w:szCs w:val="28"/>
              </w:rPr>
              <w:t>8:00 – 1</w:t>
            </w:r>
            <w:r>
              <w:rPr>
                <w:szCs w:val="28"/>
              </w:rPr>
              <w:t>5</w:t>
            </w:r>
            <w:r w:rsidRPr="003075B6">
              <w:rPr>
                <w:szCs w:val="28"/>
              </w:rPr>
              <w:t>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</w:tr>
      <w:tr w:rsidR="003B130B" w:rsidRPr="00321E5C" w:rsidTr="00EC54A3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Default="00D417DC" w:rsidP="00EC54A3">
            <w:pPr>
              <w:ind w:firstLine="0"/>
              <w:jc w:val="center"/>
            </w:pPr>
            <w:r>
              <w:t>09.12</w:t>
            </w:r>
            <w:r w:rsidR="003B130B" w:rsidRPr="00783D6A">
              <w:t>.2021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Default="003B130B" w:rsidP="00EC54A3">
            <w:pPr>
              <w:ind w:firstLine="0"/>
            </w:pPr>
            <w:r>
              <w:rPr>
                <w:szCs w:val="28"/>
              </w:rPr>
              <w:t>8:00 – 15</w:t>
            </w:r>
            <w:r w:rsidRPr="003075B6">
              <w:rPr>
                <w:szCs w:val="28"/>
              </w:rPr>
              <w:t>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</w:tr>
      <w:tr w:rsidR="003B130B" w:rsidRPr="00321E5C" w:rsidTr="00EC54A3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Default="00D417DC" w:rsidP="00EC54A3">
            <w:pPr>
              <w:ind w:firstLine="0"/>
              <w:jc w:val="center"/>
            </w:pPr>
            <w:r>
              <w:t>10.12</w:t>
            </w:r>
            <w:r w:rsidR="003B130B" w:rsidRPr="00783D6A">
              <w:t>.2021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Default="003B130B" w:rsidP="00EC54A3">
            <w:pPr>
              <w:ind w:firstLine="0"/>
            </w:pPr>
            <w:r>
              <w:rPr>
                <w:szCs w:val="28"/>
              </w:rPr>
              <w:t>8:00 – 15</w:t>
            </w:r>
            <w:r w:rsidRPr="003075B6">
              <w:rPr>
                <w:szCs w:val="28"/>
              </w:rPr>
              <w:t>:00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</w:tr>
      <w:tr w:rsidR="003B130B" w:rsidRPr="00321E5C" w:rsidTr="00EC54A3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Default="003B130B" w:rsidP="00EC54A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Default="00D417DC" w:rsidP="00EC54A3">
            <w:pPr>
              <w:ind w:firstLine="0"/>
              <w:jc w:val="center"/>
            </w:pPr>
            <w:r>
              <w:t>11.12</w:t>
            </w:r>
            <w:r w:rsidR="003B130B" w:rsidRPr="00783D6A">
              <w:t>.2021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7420D" w:rsidP="00EC54A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метод</w:t>
            </w:r>
            <w:proofErr w:type="gramStart"/>
            <w:r>
              <w:rPr>
                <w:szCs w:val="28"/>
              </w:rPr>
              <w:t>.</w:t>
            </w:r>
            <w:proofErr w:type="gram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д</w:t>
            </w:r>
            <w:proofErr w:type="gramEnd"/>
            <w:r>
              <w:rPr>
                <w:szCs w:val="28"/>
              </w:rPr>
              <w:t>ень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130B" w:rsidRPr="00321E5C" w:rsidRDefault="003B130B" w:rsidP="00EC54A3">
            <w:pPr>
              <w:snapToGrid w:val="0"/>
              <w:jc w:val="center"/>
              <w:rPr>
                <w:szCs w:val="28"/>
              </w:rPr>
            </w:pPr>
          </w:p>
        </w:tc>
      </w:tr>
    </w:tbl>
    <w:p w:rsidR="003B130B" w:rsidRPr="00321E5C" w:rsidRDefault="003B130B" w:rsidP="003B130B">
      <w:pPr>
        <w:pStyle w:val="Style7"/>
        <w:pageBreakBefore/>
        <w:widowControl/>
        <w:spacing w:line="360" w:lineRule="auto"/>
        <w:rPr>
          <w:rFonts w:eastAsia="SimSun"/>
          <w:b/>
          <w:sz w:val="28"/>
          <w:szCs w:val="28"/>
        </w:rPr>
      </w:pPr>
      <w:r w:rsidRPr="00321E5C">
        <w:rPr>
          <w:rFonts w:eastAsia="SimSun"/>
          <w:b/>
          <w:sz w:val="28"/>
          <w:szCs w:val="28"/>
        </w:rPr>
        <w:lastRenderedPageBreak/>
        <w:t>Тема 1.</w:t>
      </w:r>
      <w:r w:rsidRPr="00321E5C">
        <w:rPr>
          <w:rFonts w:eastAsia="SimSun"/>
          <w:b/>
          <w:i/>
          <w:sz w:val="28"/>
          <w:szCs w:val="28"/>
        </w:rPr>
        <w:t xml:space="preserve"> </w:t>
      </w:r>
      <w:r w:rsidRPr="00321E5C">
        <w:rPr>
          <w:rStyle w:val="FontStyle14"/>
          <w:i w:val="0"/>
          <w:sz w:val="28"/>
          <w:szCs w:val="28"/>
        </w:rPr>
        <w:t>Знакомство с лабораторией и руководящими документами по организации деятельности клинических лабораторных исследований:</w:t>
      </w:r>
    </w:p>
    <w:p w:rsidR="003B130B" w:rsidRPr="00321E5C" w:rsidRDefault="003B130B" w:rsidP="003B130B">
      <w:pPr>
        <w:pStyle w:val="41"/>
        <w:spacing w:line="276" w:lineRule="auto"/>
        <w:ind w:right="780"/>
        <w:jc w:val="both"/>
        <w:rPr>
          <w:rFonts w:eastAsia="SimSun"/>
          <w:b/>
          <w:color w:val="auto"/>
          <w:sz w:val="28"/>
          <w:szCs w:val="28"/>
        </w:rPr>
      </w:pPr>
    </w:p>
    <w:p w:rsidR="003B130B" w:rsidRPr="00B1501B" w:rsidRDefault="003B130B" w:rsidP="003B130B">
      <w:pPr>
        <w:pStyle w:val="41"/>
        <w:spacing w:line="276" w:lineRule="auto"/>
        <w:ind w:right="-1"/>
        <w:jc w:val="both"/>
        <w:rPr>
          <w:szCs w:val="28"/>
        </w:rPr>
      </w:pPr>
      <w:r w:rsidRPr="00321E5C">
        <w:rPr>
          <w:rFonts w:eastAsia="SimSun"/>
          <w:b/>
          <w:color w:val="auto"/>
          <w:sz w:val="28"/>
          <w:szCs w:val="28"/>
        </w:rPr>
        <w:t>Виды работ:</w:t>
      </w:r>
      <w:r w:rsidRPr="00321E5C">
        <w:rPr>
          <w:rFonts w:eastAsia="SimSun"/>
          <w:color w:val="auto"/>
          <w:sz w:val="28"/>
          <w:szCs w:val="28"/>
        </w:rPr>
        <w:t xml:space="preserve"> ознакомление со структурой КДЛ ЛПУ. Прохождение инструктажа. </w:t>
      </w:r>
      <w:r w:rsidRPr="00321E5C">
        <w:rPr>
          <w:color w:val="auto"/>
          <w:sz w:val="28"/>
          <w:szCs w:val="28"/>
        </w:rPr>
        <w:t>Работа с нормативными докуме</w:t>
      </w:r>
      <w:r>
        <w:rPr>
          <w:color w:val="auto"/>
          <w:sz w:val="28"/>
          <w:szCs w:val="28"/>
        </w:rPr>
        <w:t xml:space="preserve">нтами, регулирующими работу КДЛ. </w:t>
      </w:r>
      <w:r w:rsidRPr="00B1501B">
        <w:rPr>
          <w:color w:val="auto"/>
          <w:sz w:val="28"/>
          <w:szCs w:val="28"/>
        </w:rPr>
        <w:t xml:space="preserve">Состав помещений КДЛ. </w:t>
      </w:r>
      <w:r w:rsidRPr="00B1501B">
        <w:rPr>
          <w:sz w:val="24"/>
          <w:szCs w:val="28"/>
        </w:rPr>
        <w:t>Перечень рабочих журналов КДЛ</w:t>
      </w:r>
    </w:p>
    <w:p w:rsidR="003B130B" w:rsidRPr="00321E5C" w:rsidRDefault="003B130B" w:rsidP="003B130B">
      <w:pPr>
        <w:tabs>
          <w:tab w:val="left" w:pos="708"/>
        </w:tabs>
        <w:ind w:firstLine="0"/>
        <w:rPr>
          <w:szCs w:val="28"/>
        </w:rPr>
      </w:pPr>
      <w:r w:rsidRPr="00321E5C">
        <w:rPr>
          <w:rFonts w:eastAsia="SimSun"/>
          <w:b/>
          <w:szCs w:val="28"/>
        </w:rPr>
        <w:t>Приложить:</w:t>
      </w:r>
    </w:p>
    <w:p w:rsidR="003B130B" w:rsidRPr="00B1501B" w:rsidRDefault="003B130B" w:rsidP="003B130B">
      <w:pPr>
        <w:pStyle w:val="a9"/>
        <w:numPr>
          <w:ilvl w:val="0"/>
          <w:numId w:val="2"/>
        </w:numPr>
        <w:tabs>
          <w:tab w:val="left" w:pos="284"/>
          <w:tab w:val="left" w:pos="3588"/>
        </w:tabs>
        <w:spacing w:line="276" w:lineRule="auto"/>
        <w:ind w:left="284" w:hanging="284"/>
        <w:rPr>
          <w:sz w:val="28"/>
          <w:szCs w:val="28"/>
        </w:rPr>
      </w:pPr>
      <w:r w:rsidRPr="00321E5C">
        <w:rPr>
          <w:sz w:val="28"/>
          <w:szCs w:val="28"/>
        </w:rPr>
        <w:t>страницы журналов вводного и первичного инструктажа с подписью студента, проходившего практику и заведующего лабораторией.</w:t>
      </w:r>
    </w:p>
    <w:p w:rsidR="003B130B" w:rsidRDefault="003B130B" w:rsidP="003B130B">
      <w:pPr>
        <w:pStyle w:val="a9"/>
        <w:tabs>
          <w:tab w:val="left" w:pos="284"/>
          <w:tab w:val="left" w:pos="3588"/>
        </w:tabs>
        <w:spacing w:line="276" w:lineRule="auto"/>
        <w:ind w:left="284" w:firstLine="0"/>
      </w:pPr>
    </w:p>
    <w:p w:rsidR="003B130B" w:rsidRPr="00B1501B" w:rsidRDefault="003B130B" w:rsidP="003B130B">
      <w:pPr>
        <w:pStyle w:val="a9"/>
        <w:numPr>
          <w:ilvl w:val="0"/>
          <w:numId w:val="2"/>
        </w:numPr>
        <w:tabs>
          <w:tab w:val="left" w:pos="284"/>
          <w:tab w:val="left" w:pos="3588"/>
        </w:tabs>
        <w:spacing w:line="276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К</w:t>
      </w:r>
      <w:r w:rsidRPr="00321E5C">
        <w:rPr>
          <w:sz w:val="28"/>
          <w:szCs w:val="28"/>
        </w:rPr>
        <w:t>опии страниц рабочих журналов.</w:t>
      </w:r>
    </w:p>
    <w:p w:rsidR="003B130B" w:rsidRPr="00321E5C" w:rsidRDefault="003B130B" w:rsidP="003B130B">
      <w:pPr>
        <w:pStyle w:val="a9"/>
        <w:tabs>
          <w:tab w:val="left" w:pos="284"/>
          <w:tab w:val="left" w:pos="3588"/>
        </w:tabs>
        <w:spacing w:line="276" w:lineRule="auto"/>
        <w:ind w:firstLine="0"/>
        <w:rPr>
          <w:sz w:val="28"/>
          <w:szCs w:val="28"/>
        </w:rPr>
      </w:pPr>
    </w:p>
    <w:p w:rsidR="003B130B" w:rsidRPr="00321E5C" w:rsidRDefault="003B130B" w:rsidP="003B130B">
      <w:pPr>
        <w:tabs>
          <w:tab w:val="left" w:pos="708"/>
        </w:tabs>
        <w:spacing w:line="100" w:lineRule="atLeast"/>
        <w:ind w:right="-1" w:firstLine="0"/>
        <w:rPr>
          <w:rFonts w:eastAsia="SimSun"/>
          <w:b/>
          <w:szCs w:val="28"/>
        </w:rPr>
      </w:pPr>
      <w:r w:rsidRPr="00321E5C">
        <w:rPr>
          <w:rFonts w:eastAsia="SimSun"/>
          <w:b/>
          <w:szCs w:val="28"/>
        </w:rPr>
        <w:t>Тема 2. Санитарно-эпидемический режим в КДЛ</w:t>
      </w:r>
    </w:p>
    <w:p w:rsidR="003B130B" w:rsidRPr="00321E5C" w:rsidRDefault="003B130B" w:rsidP="003B130B">
      <w:pPr>
        <w:tabs>
          <w:tab w:val="left" w:pos="708"/>
          <w:tab w:val="left" w:pos="9355"/>
        </w:tabs>
        <w:spacing w:line="100" w:lineRule="atLeast"/>
        <w:ind w:right="-1"/>
        <w:rPr>
          <w:rFonts w:eastAsia="SimSun"/>
          <w:b/>
          <w:szCs w:val="28"/>
        </w:rPr>
      </w:pPr>
    </w:p>
    <w:p w:rsidR="003B130B" w:rsidRPr="00321E5C" w:rsidRDefault="003B130B" w:rsidP="003B130B">
      <w:pPr>
        <w:rPr>
          <w:rFonts w:eastAsia="SimSun"/>
        </w:rPr>
      </w:pPr>
      <w:r w:rsidRPr="00321E5C">
        <w:rPr>
          <w:rFonts w:eastAsia="SimSun"/>
          <w:b/>
          <w:szCs w:val="28"/>
        </w:rPr>
        <w:t>Виды работ:</w:t>
      </w:r>
      <w:r w:rsidRPr="00321E5C">
        <w:rPr>
          <w:rFonts w:eastAsia="SimSun"/>
          <w:szCs w:val="28"/>
        </w:rPr>
        <w:t xml:space="preserve"> ознакомление с требованиями санитарного режима в КДЛ, правилами проведения санитарной обработки различных помещений лаборатории. Проведение влажной уборки в помещениях КДЛ. </w:t>
      </w:r>
      <w:r w:rsidRPr="00321E5C">
        <w:rPr>
          <w:szCs w:val="28"/>
        </w:rPr>
        <w:t xml:space="preserve">Проведение мероприятий по стерилизации и дезинфекции лабораторной посуды, инструментария, средств защиты; Утилизация отработанного материала. </w:t>
      </w:r>
      <w:r w:rsidRPr="00321E5C">
        <w:rPr>
          <w:rFonts w:eastAsia="SimSun"/>
          <w:szCs w:val="28"/>
        </w:rPr>
        <w:t>Заполнение журналов учета аварийных ситуаций, генеральных уборок, учета медицинских отходов, получения и расходования дезинфицирующих средств.</w:t>
      </w:r>
    </w:p>
    <w:p w:rsidR="003B130B" w:rsidRPr="00321E5C" w:rsidRDefault="003B130B" w:rsidP="003B130B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pacing w:line="100" w:lineRule="atLeast"/>
        <w:ind w:left="60" w:hanging="15"/>
        <w:rPr>
          <w:szCs w:val="28"/>
        </w:rPr>
      </w:pPr>
      <w:r w:rsidRPr="00321E5C">
        <w:rPr>
          <w:rFonts w:eastAsia="SimSun"/>
          <w:b/>
          <w:szCs w:val="28"/>
        </w:rPr>
        <w:t>Нормативные документы для изучения:</w:t>
      </w:r>
    </w:p>
    <w:p w:rsidR="003B130B" w:rsidRDefault="003B130B" w:rsidP="003B130B">
      <w:pPr>
        <w:tabs>
          <w:tab w:val="left" w:pos="708"/>
        </w:tabs>
        <w:spacing w:line="100" w:lineRule="atLeast"/>
        <w:ind w:right="-1"/>
        <w:rPr>
          <w:rFonts w:eastAsia="SimSun"/>
          <w:szCs w:val="28"/>
        </w:rPr>
      </w:pPr>
    </w:p>
    <w:p w:rsidR="003B130B" w:rsidRPr="00321E5C" w:rsidRDefault="003B130B" w:rsidP="003B130B">
      <w:pPr>
        <w:spacing w:line="240" w:lineRule="auto"/>
        <w:rPr>
          <w:b/>
          <w:szCs w:val="24"/>
        </w:rPr>
      </w:pPr>
    </w:p>
    <w:p w:rsidR="003B130B" w:rsidRPr="00321E5C" w:rsidRDefault="003B130B" w:rsidP="003B130B">
      <w:pPr>
        <w:rPr>
          <w:b/>
          <w:szCs w:val="28"/>
        </w:rPr>
      </w:pPr>
      <w:r w:rsidRPr="00321E5C">
        <w:rPr>
          <w:b/>
          <w:szCs w:val="24"/>
        </w:rPr>
        <w:t xml:space="preserve">Тема 3. </w:t>
      </w:r>
      <w:r w:rsidRPr="00321E5C">
        <w:rPr>
          <w:b/>
          <w:szCs w:val="28"/>
        </w:rPr>
        <w:t>Определение биохимических показателей в биологических жидкостях.</w:t>
      </w:r>
    </w:p>
    <w:p w:rsidR="003B130B" w:rsidRPr="00321E5C" w:rsidRDefault="003B130B" w:rsidP="003B130B">
      <w:pPr>
        <w:rPr>
          <w:b/>
          <w:szCs w:val="28"/>
        </w:rPr>
      </w:pPr>
    </w:p>
    <w:p w:rsidR="00B21531" w:rsidRDefault="003B130B" w:rsidP="003B130B">
      <w:pPr>
        <w:pStyle w:val="41"/>
        <w:spacing w:line="276" w:lineRule="auto"/>
        <w:ind w:right="-1"/>
        <w:jc w:val="both"/>
        <w:rPr>
          <w:color w:val="auto"/>
          <w:sz w:val="28"/>
          <w:szCs w:val="28"/>
        </w:rPr>
      </w:pPr>
      <w:r w:rsidRPr="00321E5C">
        <w:rPr>
          <w:rFonts w:eastAsia="SimSun"/>
          <w:b/>
          <w:color w:val="auto"/>
          <w:sz w:val="28"/>
          <w:szCs w:val="28"/>
        </w:rPr>
        <w:t>Виды работ:</w:t>
      </w:r>
      <w:r w:rsidRPr="00321E5C">
        <w:rPr>
          <w:rFonts w:eastAsia="SimSun"/>
          <w:color w:val="auto"/>
          <w:sz w:val="28"/>
          <w:szCs w:val="28"/>
        </w:rPr>
        <w:t xml:space="preserve"> ознакомление с основными методами определения биохимических и </w:t>
      </w:r>
      <w:proofErr w:type="spellStart"/>
      <w:r w:rsidRPr="00321E5C">
        <w:rPr>
          <w:rFonts w:eastAsia="SimSun"/>
          <w:color w:val="auto"/>
          <w:sz w:val="28"/>
          <w:szCs w:val="28"/>
        </w:rPr>
        <w:t>коагулологических</w:t>
      </w:r>
      <w:proofErr w:type="spellEnd"/>
      <w:r w:rsidRPr="00321E5C">
        <w:rPr>
          <w:rFonts w:eastAsia="SimSun"/>
          <w:color w:val="auto"/>
          <w:sz w:val="28"/>
          <w:szCs w:val="28"/>
        </w:rPr>
        <w:t xml:space="preserve"> показателей, современными биохимическими анализаторами. </w:t>
      </w:r>
      <w:r w:rsidRPr="00321E5C">
        <w:rPr>
          <w:color w:val="auto"/>
          <w:sz w:val="28"/>
          <w:szCs w:val="28"/>
        </w:rPr>
        <w:t>Работа с нормативными документами, регулирующими работу КДЛ. Заполнение журналов регистрации биохимических анализов.</w:t>
      </w:r>
    </w:p>
    <w:p w:rsidR="00B21531" w:rsidRDefault="00B21531">
      <w:pPr>
        <w:suppressAutoHyphens w:val="0"/>
        <w:spacing w:after="200" w:line="276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A02633" w:rsidRPr="00004059" w:rsidRDefault="00622ADF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center"/>
        <w:rPr>
          <w:rFonts w:eastAsia="SimSun"/>
          <w:b/>
          <w:sz w:val="32"/>
          <w:szCs w:val="32"/>
        </w:rPr>
      </w:pPr>
      <w:r>
        <w:rPr>
          <w:rFonts w:eastAsia="SimSun"/>
          <w:b/>
          <w:sz w:val="32"/>
          <w:szCs w:val="32"/>
        </w:rPr>
        <w:lastRenderedPageBreak/>
        <w:t>День 1 (15.11.2021</w:t>
      </w:r>
      <w:r w:rsidR="00A02633" w:rsidRPr="00004059">
        <w:rPr>
          <w:rFonts w:eastAsia="SimSun"/>
          <w:b/>
          <w:sz w:val="32"/>
          <w:szCs w:val="32"/>
        </w:rPr>
        <w:t>)</w:t>
      </w:r>
    </w:p>
    <w:p w:rsidR="00A02633" w:rsidRDefault="00A02633" w:rsidP="0032640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center"/>
        <w:rPr>
          <w:rFonts w:eastAsia="SimSun"/>
          <w:b/>
          <w:szCs w:val="28"/>
        </w:rPr>
      </w:pPr>
      <w:r w:rsidRPr="00004059">
        <w:rPr>
          <w:rFonts w:eastAsia="SimSun"/>
          <w:b/>
          <w:szCs w:val="28"/>
        </w:rPr>
        <w:t>Общая характеристика клинико-диагностической лаборатории</w:t>
      </w:r>
    </w:p>
    <w:p w:rsidR="000A7538" w:rsidRPr="0032640F" w:rsidRDefault="000A7538" w:rsidP="0032640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center"/>
        <w:rPr>
          <w:rFonts w:eastAsia="SimSun"/>
          <w:b/>
          <w:szCs w:val="28"/>
        </w:rPr>
      </w:pPr>
    </w:p>
    <w:p w:rsidR="0032640F" w:rsidRPr="0032640F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004059">
        <w:rPr>
          <w:rFonts w:eastAsia="SimSun"/>
          <w:szCs w:val="28"/>
        </w:rPr>
        <w:t>Я проходила практику в клинико-диагностической лаборатории</w:t>
      </w:r>
      <w:r w:rsidR="0032640F">
        <w:rPr>
          <w:rFonts w:eastAsia="SimSun"/>
          <w:szCs w:val="28"/>
        </w:rPr>
        <w:t xml:space="preserve"> </w:t>
      </w:r>
      <w:r w:rsidR="0032640F" w:rsidRPr="0032640F">
        <w:rPr>
          <w:szCs w:val="28"/>
        </w:rPr>
        <w:t xml:space="preserve">ФГБУ «Федеральный центр </w:t>
      </w:r>
      <w:proofErr w:type="spellStart"/>
      <w:proofErr w:type="gramStart"/>
      <w:r w:rsidR="0032640F" w:rsidRPr="0032640F">
        <w:rPr>
          <w:szCs w:val="28"/>
        </w:rPr>
        <w:t>сердечно-сосудистой</w:t>
      </w:r>
      <w:proofErr w:type="spellEnd"/>
      <w:proofErr w:type="gramEnd"/>
      <w:r w:rsidR="0032640F" w:rsidRPr="0032640F">
        <w:rPr>
          <w:szCs w:val="28"/>
        </w:rPr>
        <w:t xml:space="preserve"> хирургии»</w:t>
      </w:r>
      <w:r w:rsidR="0032640F">
        <w:rPr>
          <w:szCs w:val="28"/>
        </w:rPr>
        <w:t>, которая находится по адресу ул. Караульная 45.</w:t>
      </w:r>
      <w:r w:rsidR="0032640F" w:rsidRPr="0032640F">
        <w:rPr>
          <w:szCs w:val="28"/>
        </w:rPr>
        <w:t xml:space="preserve">               </w:t>
      </w:r>
    </w:p>
    <w:p w:rsidR="00A02633" w:rsidRPr="00004059" w:rsidRDefault="00A02633" w:rsidP="00D1319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004059">
        <w:rPr>
          <w:rFonts w:eastAsia="SimSun"/>
          <w:szCs w:val="28"/>
        </w:rPr>
        <w:t xml:space="preserve"> Зав. Лабораторие</w:t>
      </w:r>
      <w:r w:rsidR="00D1319C">
        <w:rPr>
          <w:rFonts w:eastAsia="SimSun"/>
          <w:szCs w:val="28"/>
        </w:rPr>
        <w:t>й: Грищенко Джон Александрович.</w:t>
      </w:r>
    </w:p>
    <w:p w:rsidR="00A02633" w:rsidRPr="00004059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004059">
        <w:rPr>
          <w:rFonts w:eastAsia="SimSun"/>
          <w:szCs w:val="28"/>
        </w:rPr>
        <w:t xml:space="preserve">Лаборатория разделена на 2 зоны: «чистую зону» и «грязную зону». В «чистой зоне» КДЛ имеет отдельно выделенные: кабинет </w:t>
      </w:r>
      <w:proofErr w:type="gramStart"/>
      <w:r w:rsidRPr="00004059">
        <w:rPr>
          <w:rFonts w:eastAsia="SimSun"/>
          <w:szCs w:val="28"/>
        </w:rPr>
        <w:t>заведующей лаборатории</w:t>
      </w:r>
      <w:proofErr w:type="gramEnd"/>
      <w:r w:rsidRPr="00004059">
        <w:rPr>
          <w:rFonts w:eastAsia="SimSun"/>
          <w:szCs w:val="28"/>
        </w:rPr>
        <w:t>, кабинет старшего лаборанта, комната персонала, туалет, душевую.</w:t>
      </w:r>
    </w:p>
    <w:p w:rsidR="00A02633" w:rsidRPr="00004059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004059">
        <w:rPr>
          <w:rFonts w:eastAsia="SimSun"/>
          <w:szCs w:val="28"/>
        </w:rPr>
        <w:t>Лаборатория состоит из 4 отделов: гематологического, клинического, биохимического и иммунологического. На данной практике я большу</w:t>
      </w:r>
      <w:r w:rsidR="000A7538">
        <w:rPr>
          <w:rFonts w:eastAsia="SimSun"/>
          <w:szCs w:val="28"/>
        </w:rPr>
        <w:t>ю часть времени работала в биохими</w:t>
      </w:r>
      <w:r w:rsidRPr="00004059">
        <w:rPr>
          <w:rFonts w:eastAsia="SimSun"/>
          <w:szCs w:val="28"/>
        </w:rPr>
        <w:t xml:space="preserve">ческом отделе.  </w:t>
      </w:r>
    </w:p>
    <w:p w:rsidR="00A02633" w:rsidRPr="00004059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</w:p>
    <w:p w:rsidR="00A02633" w:rsidRPr="00004059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center"/>
        <w:rPr>
          <w:rFonts w:eastAsia="SimSun"/>
          <w:b/>
          <w:szCs w:val="28"/>
        </w:rPr>
      </w:pPr>
      <w:r w:rsidRPr="00004059">
        <w:rPr>
          <w:rFonts w:eastAsia="SimSun"/>
          <w:b/>
          <w:szCs w:val="28"/>
        </w:rPr>
        <w:t>Основные правила работы в КДЛ.  Инструктаж по технике безопасности.</w:t>
      </w:r>
    </w:p>
    <w:p w:rsidR="00A02633" w:rsidRPr="00004059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i/>
          <w:szCs w:val="28"/>
        </w:rPr>
      </w:pPr>
      <w:r w:rsidRPr="00004059">
        <w:rPr>
          <w:rFonts w:eastAsia="SimSun"/>
          <w:i/>
          <w:szCs w:val="28"/>
        </w:rPr>
        <w:t xml:space="preserve">Работа с биологическим материалом </w:t>
      </w:r>
    </w:p>
    <w:p w:rsidR="00A02633" w:rsidRPr="00004059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proofErr w:type="gramStart"/>
      <w:r w:rsidRPr="00004059">
        <w:rPr>
          <w:rFonts w:eastAsia="SimSun"/>
          <w:szCs w:val="28"/>
        </w:rPr>
        <w:t>Так как биологические материалы, исследуемые в лаборатории, могут содержать возбудителей заболеваний, медицинские работники должны относиться к биологическим жидкостям, как к потенциально зараженным.</w:t>
      </w:r>
      <w:proofErr w:type="gramEnd"/>
      <w:r w:rsidRPr="00004059">
        <w:rPr>
          <w:rFonts w:eastAsia="SimSun"/>
          <w:szCs w:val="28"/>
        </w:rPr>
        <w:t xml:space="preserve"> Следует соблюдать следующие правила при работе с ними:</w:t>
      </w:r>
    </w:p>
    <w:p w:rsidR="00A02633" w:rsidRPr="00004059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004059">
        <w:rPr>
          <w:rFonts w:eastAsia="SimSun"/>
          <w:szCs w:val="28"/>
        </w:rPr>
        <w:t xml:space="preserve">- работать </w:t>
      </w:r>
      <w:r>
        <w:rPr>
          <w:rFonts w:eastAsia="SimSun"/>
          <w:szCs w:val="28"/>
        </w:rPr>
        <w:t>в медицинских халатах, шапочках</w:t>
      </w:r>
      <w:r w:rsidRPr="00004059">
        <w:rPr>
          <w:rFonts w:eastAsia="SimSun"/>
          <w:szCs w:val="28"/>
        </w:rPr>
        <w:t>,</w:t>
      </w:r>
      <w:r>
        <w:rPr>
          <w:rFonts w:eastAsia="SimSun"/>
          <w:szCs w:val="28"/>
        </w:rPr>
        <w:t xml:space="preserve"> </w:t>
      </w:r>
      <w:r w:rsidRPr="00004059">
        <w:rPr>
          <w:rFonts w:eastAsia="SimSun"/>
          <w:szCs w:val="28"/>
        </w:rPr>
        <w:t xml:space="preserve">сменной обуви, а при угрозе </w:t>
      </w:r>
      <w:proofErr w:type="spellStart"/>
      <w:r w:rsidRPr="00004059">
        <w:rPr>
          <w:rFonts w:eastAsia="SimSun"/>
          <w:szCs w:val="28"/>
        </w:rPr>
        <w:t>забрызгивания</w:t>
      </w:r>
      <w:proofErr w:type="spellEnd"/>
      <w:r w:rsidRPr="00004059">
        <w:rPr>
          <w:rFonts w:eastAsia="SimSun"/>
          <w:szCs w:val="28"/>
        </w:rPr>
        <w:t xml:space="preserve"> кровью или другими биологическими жидкостями – в масках, очках, клеенчатом фартуке</w:t>
      </w:r>
    </w:p>
    <w:p w:rsidR="00A02633" w:rsidRPr="00004059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004059">
        <w:rPr>
          <w:rFonts w:eastAsia="SimSun"/>
          <w:szCs w:val="28"/>
        </w:rPr>
        <w:t>- надевать резиновые перчатки при любом соприкосновении с кровью и другими биологическими жидкостями</w:t>
      </w:r>
    </w:p>
    <w:p w:rsidR="00A02633" w:rsidRPr="00004059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004059">
        <w:rPr>
          <w:rFonts w:eastAsia="SimSun"/>
          <w:szCs w:val="28"/>
        </w:rPr>
        <w:t>- повреждения на коже рук дополнительно под перчатками закрывать напальчниками или лейкопластырем</w:t>
      </w:r>
    </w:p>
    <w:p w:rsidR="00A02633" w:rsidRPr="00004059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004059">
        <w:rPr>
          <w:rFonts w:eastAsia="SimSun"/>
          <w:szCs w:val="28"/>
        </w:rPr>
        <w:t>- резиновые перчатки надевать поверх рукавов медицинского халата</w:t>
      </w:r>
    </w:p>
    <w:p w:rsidR="00A02633" w:rsidRPr="00004059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004059">
        <w:rPr>
          <w:rFonts w:eastAsia="SimSun"/>
          <w:szCs w:val="28"/>
        </w:rPr>
        <w:lastRenderedPageBreak/>
        <w:t>- после каждого снятия перчаток – тщательно мыть руки</w:t>
      </w:r>
    </w:p>
    <w:p w:rsidR="00A02633" w:rsidRPr="00004059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004059">
        <w:rPr>
          <w:rFonts w:eastAsia="SimSun"/>
          <w:szCs w:val="28"/>
        </w:rPr>
        <w:t xml:space="preserve">- не допускать </w:t>
      </w:r>
      <w:proofErr w:type="spellStart"/>
      <w:r w:rsidRPr="00004059">
        <w:rPr>
          <w:rFonts w:eastAsia="SimSun"/>
          <w:szCs w:val="28"/>
        </w:rPr>
        <w:t>пипетирования</w:t>
      </w:r>
      <w:proofErr w:type="spellEnd"/>
      <w:r w:rsidRPr="00004059">
        <w:rPr>
          <w:rFonts w:eastAsia="SimSun"/>
          <w:szCs w:val="28"/>
        </w:rPr>
        <w:t xml:space="preserve"> жидкостей ртом! Пользоваться для этого резиновыми грушами или автоматическими пипетками</w:t>
      </w:r>
    </w:p>
    <w:p w:rsidR="00A02633" w:rsidRPr="00004059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004059">
        <w:rPr>
          <w:rFonts w:eastAsia="SimSun"/>
          <w:szCs w:val="28"/>
        </w:rPr>
        <w:t>- исключить из обращения пробирки с битыми краями</w:t>
      </w:r>
    </w:p>
    <w:p w:rsidR="00A02633" w:rsidRPr="00004059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004059">
        <w:rPr>
          <w:rFonts w:eastAsia="SimSun"/>
          <w:szCs w:val="28"/>
        </w:rPr>
        <w:t xml:space="preserve">- поверхности столов в конце рабочего дня обеззараживается </w:t>
      </w:r>
      <w:proofErr w:type="spellStart"/>
      <w:r w:rsidRPr="00004059">
        <w:rPr>
          <w:rFonts w:eastAsia="SimSun"/>
          <w:szCs w:val="28"/>
        </w:rPr>
        <w:t>дезсредством</w:t>
      </w:r>
      <w:proofErr w:type="spellEnd"/>
      <w:r w:rsidRPr="00004059">
        <w:rPr>
          <w:rFonts w:eastAsia="SimSun"/>
          <w:szCs w:val="28"/>
        </w:rPr>
        <w:t xml:space="preserve">. </w:t>
      </w:r>
    </w:p>
    <w:p w:rsidR="00A02633" w:rsidRPr="00840BFB" w:rsidRDefault="00A02633" w:rsidP="00840BF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004059">
        <w:rPr>
          <w:rFonts w:eastAsia="SimSun"/>
          <w:szCs w:val="28"/>
        </w:rPr>
        <w:t xml:space="preserve">- после исследования вся посуда, соприкасавшаяся с биоматериалом, а также перчатки, должны подвергаться обеззараживанию – дезинфекции, которая проводится путем погружения в </w:t>
      </w:r>
      <w:proofErr w:type="spellStart"/>
      <w:r w:rsidRPr="00004059">
        <w:rPr>
          <w:rFonts w:eastAsia="SimSun"/>
          <w:szCs w:val="28"/>
        </w:rPr>
        <w:t>дезраствор</w:t>
      </w:r>
      <w:proofErr w:type="spellEnd"/>
      <w:r w:rsidRPr="00004059">
        <w:rPr>
          <w:rFonts w:eastAsia="SimSun"/>
          <w:szCs w:val="28"/>
        </w:rPr>
        <w:t>.</w:t>
      </w:r>
    </w:p>
    <w:p w:rsidR="00A02633" w:rsidRPr="00004059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i/>
          <w:szCs w:val="28"/>
        </w:rPr>
      </w:pPr>
      <w:r w:rsidRPr="00004059">
        <w:rPr>
          <w:rFonts w:eastAsia="SimSun"/>
          <w:i/>
          <w:szCs w:val="28"/>
        </w:rPr>
        <w:t>При возникновении аварийной ситуации</w:t>
      </w:r>
    </w:p>
    <w:p w:rsidR="00A02633" w:rsidRPr="00004059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ind w:firstLine="0"/>
        <w:rPr>
          <w:rFonts w:eastAsia="SimSun"/>
          <w:szCs w:val="28"/>
        </w:rPr>
      </w:pPr>
      <w:r>
        <w:rPr>
          <w:rFonts w:eastAsia="SimSun"/>
          <w:szCs w:val="28"/>
        </w:rPr>
        <w:t>В</w:t>
      </w:r>
      <w:r w:rsidRPr="00004059">
        <w:rPr>
          <w:rFonts w:eastAsia="SimSun"/>
          <w:szCs w:val="28"/>
        </w:rPr>
        <w:t xml:space="preserve"> КДЛ находится аварийная аптечка для профилактики ВИЧ-инфекции, включающая в себя:</w:t>
      </w:r>
    </w:p>
    <w:p w:rsidR="00A02633" w:rsidRPr="00D47F76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D47F76">
        <w:rPr>
          <w:rFonts w:eastAsia="SimSun"/>
          <w:szCs w:val="28"/>
        </w:rPr>
        <w:t>•</w:t>
      </w:r>
      <w:r w:rsidRPr="00D47F76">
        <w:rPr>
          <w:rFonts w:eastAsia="SimSun"/>
          <w:szCs w:val="28"/>
        </w:rPr>
        <w:tab/>
        <w:t>70% этанол</w:t>
      </w:r>
    </w:p>
    <w:p w:rsidR="00A02633" w:rsidRPr="00D47F76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D47F76">
        <w:rPr>
          <w:rFonts w:eastAsia="SimSun"/>
          <w:szCs w:val="28"/>
        </w:rPr>
        <w:t>•</w:t>
      </w:r>
      <w:r w:rsidRPr="00D47F76">
        <w:rPr>
          <w:rFonts w:eastAsia="SimSun"/>
          <w:szCs w:val="28"/>
        </w:rPr>
        <w:tab/>
        <w:t xml:space="preserve">5%  раствор йода </w:t>
      </w:r>
    </w:p>
    <w:p w:rsidR="00A02633" w:rsidRPr="00D47F76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D47F76">
        <w:rPr>
          <w:rFonts w:eastAsia="SimSun"/>
          <w:szCs w:val="28"/>
        </w:rPr>
        <w:t>•</w:t>
      </w:r>
      <w:r w:rsidRPr="00D47F76">
        <w:rPr>
          <w:rFonts w:eastAsia="SimSun"/>
          <w:szCs w:val="28"/>
        </w:rPr>
        <w:tab/>
        <w:t>стерильный бинт 2шт.</w:t>
      </w:r>
    </w:p>
    <w:p w:rsidR="00A02633" w:rsidRPr="00D47F76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D47F76">
        <w:rPr>
          <w:rFonts w:eastAsia="SimSun"/>
          <w:szCs w:val="28"/>
        </w:rPr>
        <w:t>•</w:t>
      </w:r>
      <w:r w:rsidRPr="00D47F76">
        <w:rPr>
          <w:rFonts w:eastAsia="SimSun"/>
          <w:szCs w:val="28"/>
        </w:rPr>
        <w:tab/>
        <w:t>лейкопластырь бактерицидный 3шт.</w:t>
      </w:r>
    </w:p>
    <w:p w:rsidR="00A02633" w:rsidRPr="00D47F76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D47F76">
        <w:rPr>
          <w:rFonts w:eastAsia="SimSun"/>
          <w:szCs w:val="28"/>
        </w:rPr>
        <w:t>•</w:t>
      </w:r>
      <w:r w:rsidRPr="00D47F76">
        <w:rPr>
          <w:rFonts w:eastAsia="SimSun"/>
          <w:szCs w:val="28"/>
        </w:rPr>
        <w:tab/>
        <w:t xml:space="preserve">стерильные салфетки 1 </w:t>
      </w:r>
      <w:proofErr w:type="spellStart"/>
      <w:r w:rsidRPr="00D47F76">
        <w:rPr>
          <w:rFonts w:eastAsia="SimSun"/>
          <w:szCs w:val="28"/>
        </w:rPr>
        <w:t>упак</w:t>
      </w:r>
      <w:proofErr w:type="spellEnd"/>
      <w:r w:rsidRPr="00D47F76">
        <w:rPr>
          <w:rFonts w:eastAsia="SimSun"/>
          <w:szCs w:val="28"/>
        </w:rPr>
        <w:t>.</w:t>
      </w:r>
    </w:p>
    <w:p w:rsidR="00840BFB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004059">
        <w:rPr>
          <w:rFonts w:eastAsia="SimSun"/>
          <w:szCs w:val="28"/>
        </w:rPr>
        <w:t xml:space="preserve">При возникновении на рабочем месте аварийной ситуации, связанной с риском заражения ВИЧ, проводится </w:t>
      </w:r>
      <w:proofErr w:type="spellStart"/>
      <w:r w:rsidRPr="00004059">
        <w:rPr>
          <w:rFonts w:eastAsia="SimSun"/>
          <w:szCs w:val="28"/>
        </w:rPr>
        <w:t>постконтактная</w:t>
      </w:r>
      <w:proofErr w:type="spellEnd"/>
      <w:r w:rsidRPr="00004059">
        <w:rPr>
          <w:rFonts w:eastAsia="SimSun"/>
          <w:szCs w:val="28"/>
        </w:rPr>
        <w:t xml:space="preserve"> профилактика, включающая оценку факторов риска при аварийной ситуации, четкое выполнение последовательных действий медицинского персонала при случившейся аварийной ситуации на рабочем месте</w:t>
      </w:r>
      <w:r>
        <w:rPr>
          <w:rFonts w:eastAsia="SimSun"/>
          <w:szCs w:val="28"/>
        </w:rPr>
        <w:t>.</w:t>
      </w:r>
    </w:p>
    <w:p w:rsidR="00A02633" w:rsidRPr="00004059" w:rsidRDefault="00840BFB" w:rsidP="00840BFB">
      <w:pPr>
        <w:suppressAutoHyphens w:val="0"/>
        <w:spacing w:after="200" w:line="276" w:lineRule="auto"/>
        <w:ind w:firstLine="0"/>
        <w:jc w:val="left"/>
        <w:rPr>
          <w:rFonts w:eastAsia="SimSun"/>
          <w:szCs w:val="28"/>
        </w:rPr>
      </w:pPr>
      <w:r>
        <w:rPr>
          <w:rFonts w:eastAsia="SimSun"/>
          <w:szCs w:val="28"/>
        </w:rPr>
        <w:br w:type="page"/>
      </w:r>
    </w:p>
    <w:p w:rsidR="00A02633" w:rsidRPr="00004059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i/>
          <w:szCs w:val="28"/>
        </w:rPr>
      </w:pPr>
      <w:r w:rsidRPr="004716DA">
        <w:rPr>
          <w:rFonts w:eastAsia="SimSun"/>
          <w:b/>
          <w:szCs w:val="28"/>
        </w:rPr>
        <w:lastRenderedPageBreak/>
        <w:t>Документы, регламентирующие правила безопасности в КДЛ</w:t>
      </w:r>
      <w:r w:rsidRPr="00004059">
        <w:rPr>
          <w:rFonts w:eastAsia="SimSun"/>
          <w:i/>
          <w:szCs w:val="28"/>
        </w:rPr>
        <w:t>.</w:t>
      </w:r>
    </w:p>
    <w:p w:rsidR="00A02633" w:rsidRPr="00004059" w:rsidRDefault="00A02633" w:rsidP="00A02633">
      <w:pPr>
        <w:numPr>
          <w:ilvl w:val="0"/>
          <w:numId w:val="6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ind w:left="0" w:firstLine="346"/>
        <w:rPr>
          <w:rFonts w:eastAsia="SimSun"/>
          <w:szCs w:val="28"/>
        </w:rPr>
      </w:pPr>
      <w:r w:rsidRPr="00004059">
        <w:rPr>
          <w:rFonts w:eastAsia="SimSun"/>
          <w:szCs w:val="28"/>
        </w:rPr>
        <w:t>ФЗ №323 от 21.10. 2011 г. «Об основах охраны здоровья граждан РФ»</w:t>
      </w:r>
    </w:p>
    <w:p w:rsidR="00A02633" w:rsidRPr="00004059" w:rsidRDefault="00A02633" w:rsidP="00A02633">
      <w:pPr>
        <w:numPr>
          <w:ilvl w:val="0"/>
          <w:numId w:val="6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ind w:left="0" w:firstLine="346"/>
        <w:rPr>
          <w:rFonts w:eastAsia="SimSun"/>
          <w:szCs w:val="28"/>
        </w:rPr>
      </w:pPr>
      <w:r w:rsidRPr="00004059">
        <w:rPr>
          <w:rFonts w:eastAsia="SimSun"/>
          <w:szCs w:val="28"/>
        </w:rPr>
        <w:t xml:space="preserve">ФЗ№ 326 от 29.10.2010 г «Об обязательном медицинском страховании в РФ. </w:t>
      </w:r>
    </w:p>
    <w:p w:rsidR="00A02633" w:rsidRPr="00004059" w:rsidRDefault="00A02633" w:rsidP="00A02633">
      <w:pPr>
        <w:numPr>
          <w:ilvl w:val="0"/>
          <w:numId w:val="6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ind w:left="0" w:firstLine="346"/>
        <w:rPr>
          <w:rFonts w:eastAsia="SimSun"/>
          <w:szCs w:val="28"/>
        </w:rPr>
      </w:pPr>
      <w:r w:rsidRPr="00004059">
        <w:rPr>
          <w:rFonts w:eastAsia="SimSun"/>
          <w:szCs w:val="28"/>
        </w:rPr>
        <w:t>Приказ Минздрава РФ № 9от 26.01.1994г  "О совершенствовании работы по внешнему контролю качества клинических лабораторных исследований"</w:t>
      </w:r>
    </w:p>
    <w:p w:rsidR="00A02633" w:rsidRPr="00004059" w:rsidRDefault="00A02633" w:rsidP="00A02633">
      <w:pPr>
        <w:numPr>
          <w:ilvl w:val="0"/>
          <w:numId w:val="6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ind w:left="0" w:firstLine="346"/>
        <w:rPr>
          <w:rFonts w:eastAsia="SimSun"/>
          <w:szCs w:val="28"/>
        </w:rPr>
      </w:pPr>
      <w:r w:rsidRPr="00004059">
        <w:rPr>
          <w:rFonts w:eastAsia="SimSun"/>
          <w:szCs w:val="28"/>
        </w:rPr>
        <w:t xml:space="preserve">Приказ Минздрава РФ  № 60 от 19.02.1996г  "О мерах по дальнейшему совершенствованию Федеральной системы внешней оценки качества клинических лабораторных исследований"  </w:t>
      </w:r>
    </w:p>
    <w:p w:rsidR="00A02633" w:rsidRPr="00004059" w:rsidRDefault="00A02633" w:rsidP="00A02633">
      <w:pPr>
        <w:numPr>
          <w:ilvl w:val="0"/>
          <w:numId w:val="6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ind w:left="0" w:firstLine="346"/>
        <w:rPr>
          <w:rFonts w:eastAsia="SimSun"/>
          <w:szCs w:val="28"/>
        </w:rPr>
      </w:pPr>
      <w:r w:rsidRPr="00004059">
        <w:rPr>
          <w:rFonts w:eastAsia="SimSun"/>
          <w:szCs w:val="28"/>
        </w:rPr>
        <w:t>Приказ Минздрава РФ № 117 "Об участии клинико-диагностических лабораторий лечебно-профилактических учреждений России в Федеральной системе внешней оценки качества клинических лабораторных исследований" от 03.05.1995 г.</w:t>
      </w:r>
    </w:p>
    <w:p w:rsidR="00A02633" w:rsidRPr="00004059" w:rsidRDefault="00A02633" w:rsidP="00A02633">
      <w:pPr>
        <w:numPr>
          <w:ilvl w:val="0"/>
          <w:numId w:val="6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ind w:left="0" w:firstLine="346"/>
        <w:rPr>
          <w:rFonts w:eastAsia="SimSun"/>
          <w:szCs w:val="28"/>
        </w:rPr>
      </w:pPr>
      <w:r w:rsidRPr="00004059">
        <w:rPr>
          <w:rFonts w:eastAsia="SimSun"/>
          <w:szCs w:val="28"/>
        </w:rPr>
        <w:t xml:space="preserve">Приказ № 45 Минздрава РФ от 07.02.2000г  "Правила </w:t>
      </w:r>
      <w:proofErr w:type="spellStart"/>
      <w:r w:rsidRPr="00004059">
        <w:rPr>
          <w:rFonts w:eastAsia="SimSun"/>
          <w:szCs w:val="28"/>
        </w:rPr>
        <w:t>внутрилабораторного</w:t>
      </w:r>
      <w:proofErr w:type="spellEnd"/>
      <w:r w:rsidRPr="00004059">
        <w:rPr>
          <w:rFonts w:eastAsia="SimSun"/>
          <w:szCs w:val="28"/>
        </w:rPr>
        <w:t xml:space="preserve"> контроля качества количественных клинических лабораторных исследований"  </w:t>
      </w:r>
    </w:p>
    <w:p w:rsidR="00A02633" w:rsidRPr="00004059" w:rsidRDefault="00A02633" w:rsidP="00A02633">
      <w:pPr>
        <w:numPr>
          <w:ilvl w:val="0"/>
          <w:numId w:val="6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ind w:left="0" w:firstLine="346"/>
        <w:rPr>
          <w:rFonts w:eastAsia="SimSun"/>
          <w:szCs w:val="28"/>
        </w:rPr>
      </w:pPr>
      <w:r w:rsidRPr="00004059">
        <w:rPr>
          <w:rFonts w:eastAsia="SimSun"/>
          <w:szCs w:val="28"/>
        </w:rPr>
        <w:t xml:space="preserve">Приказ Минздрава РФ № 220 от 26.05.2003"Об утверждении отраслевого стандарта "Правила проведения </w:t>
      </w:r>
      <w:proofErr w:type="spellStart"/>
      <w:r w:rsidRPr="00004059">
        <w:rPr>
          <w:rFonts w:eastAsia="SimSun"/>
          <w:szCs w:val="28"/>
        </w:rPr>
        <w:t>внутрилабораторного</w:t>
      </w:r>
      <w:proofErr w:type="spellEnd"/>
      <w:r w:rsidRPr="00004059">
        <w:rPr>
          <w:rFonts w:eastAsia="SimSun"/>
          <w:szCs w:val="28"/>
        </w:rPr>
        <w:t xml:space="preserve"> контроля качества количественных методов клинических лабораторных исследований с использованием контрольных материалов (ОСТ 91500.13.0001-2003)"</w:t>
      </w:r>
    </w:p>
    <w:p w:rsidR="00A02633" w:rsidRPr="00004059" w:rsidRDefault="00A02633" w:rsidP="00A02633">
      <w:pPr>
        <w:numPr>
          <w:ilvl w:val="0"/>
          <w:numId w:val="6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ind w:left="0" w:firstLine="346"/>
        <w:rPr>
          <w:rFonts w:eastAsia="SimSun"/>
          <w:szCs w:val="28"/>
        </w:rPr>
      </w:pPr>
      <w:r w:rsidRPr="00004059">
        <w:rPr>
          <w:rFonts w:eastAsia="SimSun"/>
          <w:szCs w:val="28"/>
        </w:rPr>
        <w:t xml:space="preserve">Приказ  Минздрава РФ № 380 от 25.12.1997г. «О состоянии и мерах по совершенствованию лабораторного обеспечения диагностики и лечения пациентов в </w:t>
      </w:r>
      <w:proofErr w:type="spellStart"/>
      <w:r w:rsidRPr="00004059">
        <w:rPr>
          <w:rFonts w:eastAsia="SimSun"/>
          <w:szCs w:val="28"/>
        </w:rPr>
        <w:t>учрежденгиях</w:t>
      </w:r>
      <w:proofErr w:type="spellEnd"/>
      <w:r w:rsidRPr="00004059">
        <w:rPr>
          <w:rFonts w:eastAsia="SimSun"/>
          <w:szCs w:val="28"/>
        </w:rPr>
        <w:t xml:space="preserve"> здравоохранения РФ»;</w:t>
      </w:r>
    </w:p>
    <w:p w:rsidR="00A02633" w:rsidRDefault="00A02633" w:rsidP="00A02633">
      <w:pPr>
        <w:numPr>
          <w:ilvl w:val="0"/>
          <w:numId w:val="6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ind w:left="0" w:firstLine="346"/>
        <w:rPr>
          <w:rFonts w:eastAsia="SimSun"/>
          <w:szCs w:val="28"/>
        </w:rPr>
      </w:pPr>
      <w:r w:rsidRPr="00004059">
        <w:rPr>
          <w:rFonts w:eastAsia="SimSun"/>
          <w:szCs w:val="28"/>
        </w:rPr>
        <w:t>Приказ Минздрава РФ  № 109 от 21 марта 2003 г. «О совершенствовании противотуберкулезных мероприятий в Российской Федерации»</w:t>
      </w:r>
    </w:p>
    <w:p w:rsidR="00840BFB" w:rsidRPr="003B07A2" w:rsidRDefault="00A02633" w:rsidP="003B07A2">
      <w:pPr>
        <w:numPr>
          <w:ilvl w:val="0"/>
          <w:numId w:val="6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ind w:left="0" w:firstLine="346"/>
        <w:rPr>
          <w:rFonts w:eastAsia="SimSun"/>
          <w:szCs w:val="28"/>
        </w:rPr>
      </w:pPr>
      <w:proofErr w:type="spellStart"/>
      <w:r w:rsidRPr="001F5F81">
        <w:rPr>
          <w:rFonts w:eastAsia="SimSun"/>
          <w:szCs w:val="28"/>
        </w:rPr>
        <w:t>СанПиН</w:t>
      </w:r>
      <w:proofErr w:type="spellEnd"/>
      <w:r w:rsidRPr="001F5F81">
        <w:rPr>
          <w:rFonts w:eastAsia="SimSun"/>
          <w:szCs w:val="28"/>
        </w:rPr>
        <w:t xml:space="preserve"> 3.3686-21 «Санитарн</w:t>
      </w:r>
      <w:proofErr w:type="gramStart"/>
      <w:r w:rsidRPr="001F5F81">
        <w:rPr>
          <w:rFonts w:eastAsia="SimSun"/>
          <w:szCs w:val="28"/>
        </w:rPr>
        <w:t>о-</w:t>
      </w:r>
      <w:proofErr w:type="gramEnd"/>
      <w:r w:rsidRPr="001F5F81">
        <w:rPr>
          <w:rFonts w:eastAsia="SimSun"/>
          <w:szCs w:val="28"/>
        </w:rPr>
        <w:t xml:space="preserve"> эпидемиологические требования по профилактике инфекционных болезней»</w:t>
      </w:r>
      <w:r w:rsidR="003B07A2">
        <w:rPr>
          <w:rFonts w:eastAsia="SimSun"/>
          <w:szCs w:val="28"/>
        </w:rPr>
        <w:t>.</w:t>
      </w:r>
    </w:p>
    <w:p w:rsidR="00A02633" w:rsidRPr="00004059" w:rsidRDefault="00A02633" w:rsidP="003B07A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ind w:firstLine="0"/>
        <w:jc w:val="center"/>
        <w:rPr>
          <w:rFonts w:eastAsia="SimSun"/>
          <w:b/>
          <w:szCs w:val="28"/>
        </w:rPr>
      </w:pPr>
      <w:r w:rsidRPr="00004059">
        <w:rPr>
          <w:rFonts w:eastAsia="SimSun"/>
          <w:b/>
          <w:szCs w:val="28"/>
        </w:rPr>
        <w:lastRenderedPageBreak/>
        <w:t>Санитарно</w:t>
      </w:r>
      <w:r w:rsidR="00BC7478">
        <w:rPr>
          <w:rFonts w:eastAsia="SimSun"/>
          <w:b/>
          <w:szCs w:val="28"/>
        </w:rPr>
        <w:t xml:space="preserve"> </w:t>
      </w:r>
      <w:r w:rsidRPr="00004059">
        <w:rPr>
          <w:rFonts w:eastAsia="SimSun"/>
          <w:b/>
          <w:szCs w:val="28"/>
        </w:rPr>
        <w:t>- эпидемиологические требования к обращению с медицинскими отходами</w:t>
      </w:r>
    </w:p>
    <w:p w:rsidR="00A02633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proofErr w:type="spellStart"/>
      <w:r w:rsidRPr="001F5F81">
        <w:rPr>
          <w:rFonts w:eastAsia="SimSun"/>
          <w:szCs w:val="28"/>
        </w:rPr>
        <w:t>СанПиН</w:t>
      </w:r>
      <w:proofErr w:type="spellEnd"/>
      <w:r w:rsidRPr="001F5F81">
        <w:rPr>
          <w:rFonts w:eastAsia="SimSun"/>
          <w:szCs w:val="28"/>
        </w:rPr>
        <w:t xml:space="preserve"> 2.1.3684-21 «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</w:t>
      </w:r>
      <w:r>
        <w:rPr>
          <w:rFonts w:eastAsia="SimSun"/>
          <w:szCs w:val="28"/>
        </w:rPr>
        <w:t>нитарно- противоэпидемических (</w:t>
      </w:r>
      <w:r w:rsidRPr="001F5F81">
        <w:rPr>
          <w:rFonts w:eastAsia="SimSun"/>
          <w:szCs w:val="28"/>
        </w:rPr>
        <w:t>профилактических) мероприятий»</w:t>
      </w:r>
    </w:p>
    <w:p w:rsidR="00A02633" w:rsidRPr="00004059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004059">
        <w:rPr>
          <w:rFonts w:eastAsia="SimSun"/>
          <w:szCs w:val="28"/>
        </w:rPr>
        <w:t>- класс</w:t>
      </w:r>
      <w:proofErr w:type="gramStart"/>
      <w:r w:rsidRPr="00004059">
        <w:rPr>
          <w:rFonts w:eastAsia="SimSun"/>
          <w:szCs w:val="28"/>
        </w:rPr>
        <w:t xml:space="preserve"> А</w:t>
      </w:r>
      <w:proofErr w:type="gramEnd"/>
      <w:r w:rsidRPr="00004059">
        <w:rPr>
          <w:rFonts w:eastAsia="SimSun"/>
          <w:szCs w:val="28"/>
        </w:rPr>
        <w:t xml:space="preserve"> (неопасные) – отходы, не имеющие контакта с зараженными или условно зараженными ПБА I-IV групп патогенности (различная макулатура, упаковочный материал, негодная мебель, строительный мусор и др.);</w:t>
      </w:r>
    </w:p>
    <w:p w:rsidR="00A02633" w:rsidRPr="00004059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004059">
        <w:rPr>
          <w:rFonts w:eastAsia="SimSun"/>
          <w:szCs w:val="28"/>
        </w:rPr>
        <w:t>- класс</w:t>
      </w:r>
      <w:proofErr w:type="gramStart"/>
      <w:r w:rsidRPr="00004059">
        <w:rPr>
          <w:rFonts w:eastAsia="SimSun"/>
          <w:szCs w:val="28"/>
        </w:rPr>
        <w:t xml:space="preserve"> Б</w:t>
      </w:r>
      <w:proofErr w:type="gramEnd"/>
      <w:r w:rsidRPr="00004059">
        <w:rPr>
          <w:rFonts w:eastAsia="SimSun"/>
          <w:szCs w:val="28"/>
        </w:rPr>
        <w:t xml:space="preserve"> (опасные) – инфицированные и потенциально инфицированные отходы. Материалы и инструменты, предметы, загрязненные кровью и/или другими биологическими жидкостями. </w:t>
      </w:r>
      <w:proofErr w:type="spellStart"/>
      <w:proofErr w:type="gramStart"/>
      <w:r w:rsidRPr="00004059">
        <w:rPr>
          <w:rFonts w:eastAsia="SimSun"/>
          <w:szCs w:val="28"/>
        </w:rPr>
        <w:t>Патолого-анатомические</w:t>
      </w:r>
      <w:proofErr w:type="spellEnd"/>
      <w:proofErr w:type="gramEnd"/>
      <w:r w:rsidRPr="00004059">
        <w:rPr>
          <w:rFonts w:eastAsia="SimSun"/>
          <w:szCs w:val="28"/>
        </w:rPr>
        <w:t xml:space="preserve"> отходы. Органические операционные отходы (органы, ткани и так далее);</w:t>
      </w:r>
    </w:p>
    <w:p w:rsidR="00A02633" w:rsidRPr="00004059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004059">
        <w:rPr>
          <w:rFonts w:eastAsia="SimSun"/>
          <w:szCs w:val="28"/>
        </w:rPr>
        <w:t>- класс</w:t>
      </w:r>
      <w:proofErr w:type="gramStart"/>
      <w:r w:rsidRPr="00004059">
        <w:rPr>
          <w:rFonts w:eastAsia="SimSun"/>
          <w:szCs w:val="28"/>
        </w:rPr>
        <w:t xml:space="preserve"> В</w:t>
      </w:r>
      <w:proofErr w:type="gramEnd"/>
      <w:r w:rsidRPr="00004059">
        <w:rPr>
          <w:rFonts w:eastAsia="SimSun"/>
          <w:szCs w:val="28"/>
        </w:rPr>
        <w:t xml:space="preserve"> (чрезвычайно опасные) – материалы, контактировавшие с больными инфекционными болезнями, которые могут привести к возникновению чрезвычайных ситуаций в области санитарно-эпидемиологического благополучия населения и требуют проведения мероприятий по санитарной охране территории. Отходы лечебно-диагностических подразделений фтизиатрических стационаров (диспансеров), загрязненные мокротой пациентов, отходы микробиологических лабораторий, осуществляющих работы с возбудителями туберкулеза.</w:t>
      </w:r>
    </w:p>
    <w:p w:rsidR="00A02633" w:rsidRPr="00004059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004059">
        <w:rPr>
          <w:rFonts w:eastAsia="SimSun"/>
          <w:szCs w:val="28"/>
        </w:rPr>
        <w:t>- класс Г – просроченные медицинские и иммунобиологические препараты (МИБП), питательные среды с истекшим сроком годности, химические реактивы, ртутьсодержащие предметы, приборы, оборудование.</w:t>
      </w:r>
    </w:p>
    <w:p w:rsidR="00A02633" w:rsidRPr="00004059" w:rsidRDefault="00A02633" w:rsidP="0019552D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004059">
        <w:rPr>
          <w:rFonts w:eastAsia="SimSun"/>
          <w:szCs w:val="28"/>
        </w:rPr>
        <w:lastRenderedPageBreak/>
        <w:t xml:space="preserve">К отходам деятельности лаборатории, в зависимости от их класса, предъявляют различные требования по обеззараживанию, сбору, временному хранению, транспортированию и утилизации. </w:t>
      </w:r>
    </w:p>
    <w:p w:rsidR="00A02633" w:rsidRPr="00004059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004059">
        <w:rPr>
          <w:rFonts w:eastAsia="SimSun"/>
          <w:szCs w:val="28"/>
        </w:rPr>
        <w:t>В нашей лаборатории всего два класса отходов: А и</w:t>
      </w:r>
      <w:proofErr w:type="gramStart"/>
      <w:r w:rsidRPr="00004059">
        <w:rPr>
          <w:rFonts w:eastAsia="SimSun"/>
          <w:szCs w:val="28"/>
        </w:rPr>
        <w:t xml:space="preserve"> Б</w:t>
      </w:r>
      <w:proofErr w:type="gramEnd"/>
      <w:r w:rsidRPr="00004059">
        <w:rPr>
          <w:rFonts w:eastAsia="SimSun"/>
          <w:szCs w:val="28"/>
        </w:rPr>
        <w:t>, Г.</w:t>
      </w:r>
    </w:p>
    <w:p w:rsidR="00A02633" w:rsidRPr="00004059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004059">
        <w:rPr>
          <w:rFonts w:eastAsia="SimSun"/>
          <w:szCs w:val="28"/>
        </w:rPr>
        <w:t>Отходы класса</w:t>
      </w:r>
      <w:proofErr w:type="gramStart"/>
      <w:r w:rsidRPr="00004059">
        <w:rPr>
          <w:rFonts w:eastAsia="SimSun"/>
          <w:szCs w:val="28"/>
        </w:rPr>
        <w:t xml:space="preserve"> А</w:t>
      </w:r>
      <w:proofErr w:type="gramEnd"/>
      <w:r w:rsidRPr="00004059">
        <w:rPr>
          <w:rFonts w:eastAsia="SimSun"/>
          <w:szCs w:val="28"/>
        </w:rPr>
        <w:t xml:space="preserve"> (неопасные) не требуют специального обеззараживания. Их собирают в пластиковые пакеты белого цвета, герметично закрывают и в твердых емкостях (например, баках) с крышками переносят к мусороприемнику для дальнейшего вывоза на полигон твердых бытовых отходов (ТБО).</w:t>
      </w:r>
    </w:p>
    <w:p w:rsidR="00A02633" w:rsidRPr="00004059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004059">
        <w:rPr>
          <w:rFonts w:eastAsia="SimSun"/>
          <w:szCs w:val="28"/>
        </w:rPr>
        <w:t>Отходы класса</w:t>
      </w:r>
      <w:proofErr w:type="gramStart"/>
      <w:r w:rsidRPr="00004059">
        <w:rPr>
          <w:rFonts w:eastAsia="SimSun"/>
          <w:szCs w:val="28"/>
        </w:rPr>
        <w:t xml:space="preserve"> Б</w:t>
      </w:r>
      <w:proofErr w:type="gramEnd"/>
      <w:r w:rsidRPr="00004059">
        <w:rPr>
          <w:rFonts w:eastAsia="SimSun"/>
          <w:szCs w:val="28"/>
        </w:rPr>
        <w:t xml:space="preserve"> (опасные) подвергают обязательной дезинфекции на месте их образования в соответствии с действующими нормативными документами. Обеззараженные отходы собирают в одноразовую герметичную упаковку желтого цвета. Для твердых отходов, имеющих острые края (битая стеклянная посуда, пипетки и т.п.), используют твердую упаковку, для игл от шприцов используют специальные одноразовые контейнеры. Одноразовые емкости желтого цвета с отходами класса</w:t>
      </w:r>
      <w:proofErr w:type="gramStart"/>
      <w:r w:rsidRPr="00004059">
        <w:rPr>
          <w:rFonts w:eastAsia="SimSun"/>
          <w:szCs w:val="28"/>
        </w:rPr>
        <w:t xml:space="preserve"> Б</w:t>
      </w:r>
      <w:proofErr w:type="gramEnd"/>
      <w:r w:rsidRPr="00004059">
        <w:rPr>
          <w:rFonts w:eastAsia="SimSun"/>
          <w:szCs w:val="28"/>
        </w:rPr>
        <w:t xml:space="preserve"> маркируют надписью «Опасные отходы – «Класс Б» с указанием названия лаборатории, кода учреждения, даты, фамилии ответственного за сбор отходов лица. Заполненные емкости помещают во влагонепроницаемые баки желтого цвета с той же маркировкой, герметично закрывают крышкой и переносят к металлическим контейнерам, которые размещены на специальной площадке хозяйственного двора учреждения (лаборатории). Дальнейшую утилизацию отходов проводят централизовано специальным автотранспортом на полигон ТБО или децентрализовано к месту кремации, если учреждение имеет крематорий для сжигания отходов.</w:t>
      </w:r>
    </w:p>
    <w:p w:rsidR="0019552D" w:rsidRDefault="0019552D">
      <w:pPr>
        <w:suppressAutoHyphens w:val="0"/>
        <w:spacing w:after="200" w:line="276" w:lineRule="auto"/>
        <w:ind w:firstLine="0"/>
        <w:jc w:val="left"/>
        <w:rPr>
          <w:rFonts w:eastAsia="SimSun"/>
          <w:szCs w:val="28"/>
        </w:rPr>
      </w:pPr>
      <w:r>
        <w:rPr>
          <w:rFonts w:eastAsia="SimSun"/>
          <w:szCs w:val="28"/>
        </w:rPr>
        <w:br w:type="page"/>
      </w:r>
    </w:p>
    <w:p w:rsidR="00A02633" w:rsidRPr="00004059" w:rsidRDefault="00A02633" w:rsidP="0019552D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ind w:firstLine="0"/>
        <w:jc w:val="center"/>
        <w:rPr>
          <w:rFonts w:eastAsia="SimSun"/>
          <w:b/>
          <w:szCs w:val="28"/>
        </w:rPr>
      </w:pPr>
      <w:r w:rsidRPr="00004059">
        <w:rPr>
          <w:rFonts w:eastAsia="SimSun"/>
          <w:b/>
          <w:szCs w:val="28"/>
        </w:rPr>
        <w:lastRenderedPageBreak/>
        <w:t>Дезинфекция и стерилизация</w:t>
      </w:r>
    </w:p>
    <w:p w:rsidR="00A02633" w:rsidRPr="00004059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004059">
        <w:rPr>
          <w:rFonts w:eastAsia="SimSun"/>
          <w:szCs w:val="28"/>
        </w:rPr>
        <w:t xml:space="preserve">Дезинфекция изделий медицинского назначения производится с целью профилактики внутрибольничных инфекций у пациентов и персонала учреждений здравоохранения. Основные требования по организации и осуществлению </w:t>
      </w:r>
      <w:proofErr w:type="gramStart"/>
      <w:r w:rsidRPr="00004059">
        <w:rPr>
          <w:rFonts w:eastAsia="SimSun"/>
          <w:szCs w:val="28"/>
        </w:rPr>
        <w:t>контроля за</w:t>
      </w:r>
      <w:proofErr w:type="gramEnd"/>
      <w:r w:rsidRPr="00004059">
        <w:rPr>
          <w:rFonts w:eastAsia="SimSun"/>
          <w:szCs w:val="28"/>
        </w:rPr>
        <w:t xml:space="preserve"> соблюдением режимов дезинфекции и стерилизации определены Приказом МЗ РБ № 165 от 25.11.2002 года.</w:t>
      </w:r>
    </w:p>
    <w:p w:rsidR="00A02633" w:rsidRPr="00004059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004059">
        <w:rPr>
          <w:rFonts w:eastAsia="SimSun"/>
          <w:szCs w:val="28"/>
        </w:rPr>
        <w:t>В соответствии с этим приказом дезинфекцию изделий проводят с целью уничтожения патогенных и условно-патогенных микроорганизмов: вирусов (в том числе возбудителей парентеральных вирусных гепатитов, ВИЧ-инфекции), вегетативных бактерий (включая микобактерии туберкулеза), грибов. Дезинфекции подлежат все изделия после применения их у пациентов.</w:t>
      </w:r>
    </w:p>
    <w:p w:rsidR="00A02633" w:rsidRPr="00004059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004059">
        <w:rPr>
          <w:rFonts w:eastAsia="SimSun"/>
          <w:szCs w:val="28"/>
        </w:rPr>
        <w:t>Дезинфекцию изделий осуществляют физическим или химическим методами. Выбор метода зависит от особенностей изделия и его назначения.</w:t>
      </w:r>
    </w:p>
    <w:p w:rsidR="00A02633" w:rsidRPr="00004059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004059">
        <w:rPr>
          <w:rFonts w:eastAsia="SimSun"/>
          <w:szCs w:val="28"/>
        </w:rPr>
        <w:t>Физический метод дезинфекции наиболее надежен, экологически чист и безопасен для персонала. В тех случаях, когда позволяют условия (оборудование, номенклатура изделий и т. д.), при проведении дезинфекции изделий следует отдавать предпочтение данному методу.</w:t>
      </w:r>
    </w:p>
    <w:p w:rsidR="00A02633" w:rsidRPr="00004059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004059">
        <w:rPr>
          <w:rFonts w:eastAsia="SimSun"/>
          <w:i/>
          <w:szCs w:val="28"/>
        </w:rPr>
        <w:t>Дезинфекцию с использованием физического метода выполняют</w:t>
      </w:r>
      <w:r w:rsidRPr="00004059">
        <w:rPr>
          <w:rFonts w:eastAsia="SimSun"/>
          <w:szCs w:val="28"/>
        </w:rPr>
        <w:t>:</w:t>
      </w:r>
    </w:p>
    <w:p w:rsidR="00A02633" w:rsidRPr="00004059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004059">
        <w:rPr>
          <w:rFonts w:eastAsia="SimSun"/>
          <w:szCs w:val="28"/>
        </w:rPr>
        <w:t>•</w:t>
      </w:r>
      <w:r w:rsidRPr="00004059">
        <w:rPr>
          <w:rFonts w:eastAsia="SimSun"/>
          <w:szCs w:val="28"/>
        </w:rPr>
        <w:tab/>
        <w:t xml:space="preserve">способом кипячения в дистиллированной воде или в воде с </w:t>
      </w:r>
      <w:proofErr w:type="spellStart"/>
      <w:proofErr w:type="gramStart"/>
      <w:r w:rsidRPr="00004059">
        <w:rPr>
          <w:rFonts w:eastAsia="SimSun"/>
          <w:szCs w:val="28"/>
        </w:rPr>
        <w:t>до-бавлением</w:t>
      </w:r>
      <w:proofErr w:type="spellEnd"/>
      <w:proofErr w:type="gramEnd"/>
      <w:r w:rsidRPr="00004059">
        <w:rPr>
          <w:rFonts w:eastAsia="SimSun"/>
          <w:szCs w:val="28"/>
        </w:rPr>
        <w:t xml:space="preserve"> натрия двууглекислого (сода пищевая);</w:t>
      </w:r>
    </w:p>
    <w:p w:rsidR="00A02633" w:rsidRPr="00004059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004059">
        <w:rPr>
          <w:rFonts w:eastAsia="SimSun"/>
          <w:szCs w:val="28"/>
        </w:rPr>
        <w:t>•</w:t>
      </w:r>
      <w:r w:rsidRPr="00004059">
        <w:rPr>
          <w:rFonts w:eastAsia="SimSun"/>
          <w:szCs w:val="28"/>
        </w:rPr>
        <w:tab/>
        <w:t>паровым методом в паровом стерилизаторе (автоклаве);</w:t>
      </w:r>
    </w:p>
    <w:p w:rsidR="00A02633" w:rsidRPr="00004059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004059">
        <w:rPr>
          <w:rFonts w:eastAsia="SimSun"/>
          <w:szCs w:val="28"/>
        </w:rPr>
        <w:t>•</w:t>
      </w:r>
      <w:r w:rsidRPr="00004059">
        <w:rPr>
          <w:rFonts w:eastAsia="SimSun"/>
          <w:szCs w:val="28"/>
        </w:rPr>
        <w:tab/>
        <w:t>воздушным методом в воздушном стерилизаторе (сухожаровом шкафу).</w:t>
      </w:r>
    </w:p>
    <w:p w:rsidR="00D87E10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004059">
        <w:rPr>
          <w:rFonts w:eastAsia="SimSun"/>
          <w:i/>
          <w:szCs w:val="28"/>
        </w:rPr>
        <w:t>Химический метод дезинфекции</w:t>
      </w:r>
      <w:r w:rsidRPr="00004059">
        <w:rPr>
          <w:rFonts w:eastAsia="SimSun"/>
          <w:szCs w:val="28"/>
        </w:rPr>
        <w:t xml:space="preserve"> является более распространенным и общепринятым методом обеззараживания изделий медицинского назначения в учреждениях здравоохранения. Для дезинфекции изделия погружают в раствор сразу после применения, не допуская их подсушивания.</w:t>
      </w:r>
    </w:p>
    <w:p w:rsidR="00D87E10" w:rsidRDefault="00D87E10">
      <w:pPr>
        <w:suppressAutoHyphens w:val="0"/>
        <w:spacing w:after="200" w:line="276" w:lineRule="auto"/>
        <w:ind w:firstLine="0"/>
        <w:jc w:val="left"/>
        <w:rPr>
          <w:rFonts w:eastAsia="SimSun"/>
          <w:szCs w:val="28"/>
        </w:rPr>
      </w:pPr>
      <w:r>
        <w:rPr>
          <w:rFonts w:eastAsia="SimSun"/>
          <w:szCs w:val="28"/>
        </w:rPr>
        <w:br w:type="page"/>
      </w:r>
    </w:p>
    <w:p w:rsidR="00A02633" w:rsidRPr="00004059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004059">
        <w:rPr>
          <w:rFonts w:eastAsia="SimSun"/>
          <w:szCs w:val="28"/>
        </w:rPr>
        <w:lastRenderedPageBreak/>
        <w:t xml:space="preserve"> При видимом загрязнении изделий биологическими субстратами их предварительно промывают водопроводной водой или раствором </w:t>
      </w:r>
      <w:proofErr w:type="spellStart"/>
      <w:r w:rsidRPr="00004059">
        <w:rPr>
          <w:rFonts w:eastAsia="SimSun"/>
          <w:szCs w:val="28"/>
        </w:rPr>
        <w:t>дезсредства</w:t>
      </w:r>
      <w:proofErr w:type="spellEnd"/>
      <w:r w:rsidRPr="00004059">
        <w:rPr>
          <w:rFonts w:eastAsia="SimSun"/>
          <w:szCs w:val="28"/>
        </w:rPr>
        <w:t xml:space="preserve"> в специально выделенной емкости с соблюдением мер безопасности.</w:t>
      </w:r>
    </w:p>
    <w:p w:rsidR="00A02633" w:rsidRPr="00004059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004059">
        <w:rPr>
          <w:rFonts w:eastAsia="SimSun"/>
          <w:szCs w:val="28"/>
        </w:rPr>
        <w:t xml:space="preserve">После дезинфекции изделия промывают водопроводной водой, высушивают и применяют по назначению, а при наличии показаний подвергают стерилизации с предварительной </w:t>
      </w:r>
      <w:proofErr w:type="spellStart"/>
      <w:r w:rsidRPr="00004059">
        <w:rPr>
          <w:rFonts w:eastAsia="SimSun"/>
          <w:szCs w:val="28"/>
        </w:rPr>
        <w:t>предстерилизационной</w:t>
      </w:r>
      <w:proofErr w:type="spellEnd"/>
      <w:r w:rsidRPr="00004059">
        <w:rPr>
          <w:rFonts w:eastAsia="SimSun"/>
          <w:szCs w:val="28"/>
        </w:rPr>
        <w:t xml:space="preserve"> очисткой.</w:t>
      </w:r>
    </w:p>
    <w:p w:rsidR="00A02633" w:rsidRPr="00004059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proofErr w:type="spellStart"/>
      <w:r w:rsidRPr="00004059">
        <w:rPr>
          <w:rFonts w:eastAsia="SimSun"/>
          <w:i/>
          <w:szCs w:val="28"/>
        </w:rPr>
        <w:t>Предстерилизационную</w:t>
      </w:r>
      <w:proofErr w:type="spellEnd"/>
      <w:r w:rsidRPr="00004059">
        <w:rPr>
          <w:rFonts w:eastAsia="SimSun"/>
          <w:i/>
          <w:szCs w:val="28"/>
        </w:rPr>
        <w:t xml:space="preserve"> очистку</w:t>
      </w:r>
      <w:r w:rsidRPr="00004059">
        <w:rPr>
          <w:rFonts w:eastAsia="SimSun"/>
          <w:szCs w:val="28"/>
        </w:rPr>
        <w:t xml:space="preserve"> изделий медицинского на­значения осуществляют после их дезинфекции и последующего отмывания остатков дезинфицирующих средств под проточной водой. Новые инструменты, не применявшиеся для работы с пациентами, должны также пройти </w:t>
      </w:r>
      <w:proofErr w:type="spellStart"/>
      <w:r w:rsidRPr="00004059">
        <w:rPr>
          <w:rFonts w:eastAsia="SimSun"/>
          <w:szCs w:val="28"/>
        </w:rPr>
        <w:t>предстерилизационную</w:t>
      </w:r>
      <w:proofErr w:type="spellEnd"/>
      <w:r w:rsidRPr="00004059">
        <w:rPr>
          <w:rFonts w:eastAsia="SimSun"/>
          <w:szCs w:val="28"/>
        </w:rPr>
        <w:t xml:space="preserve"> очистку с целью удаления промышленной смазки и механических загрязнений. После проведения </w:t>
      </w:r>
      <w:proofErr w:type="spellStart"/>
      <w:r w:rsidRPr="00004059">
        <w:rPr>
          <w:rFonts w:eastAsia="SimSun"/>
          <w:szCs w:val="28"/>
        </w:rPr>
        <w:t>предстерилизационной</w:t>
      </w:r>
      <w:proofErr w:type="spellEnd"/>
      <w:r w:rsidRPr="00004059">
        <w:rPr>
          <w:rFonts w:eastAsia="SimSun"/>
          <w:szCs w:val="28"/>
        </w:rPr>
        <w:t xml:space="preserve"> очистки изделия высушивают в сушильных шкафах до полного исчезновения влаги.</w:t>
      </w:r>
    </w:p>
    <w:p w:rsidR="00A02633" w:rsidRPr="00004059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>
        <w:rPr>
          <w:rFonts w:eastAsia="SimSun"/>
          <w:i/>
          <w:szCs w:val="28"/>
        </w:rPr>
        <w:t xml:space="preserve">Стерилизацию </w:t>
      </w:r>
      <w:r>
        <w:rPr>
          <w:rFonts w:eastAsia="SimSun"/>
          <w:szCs w:val="28"/>
        </w:rPr>
        <w:t>и</w:t>
      </w:r>
      <w:r w:rsidRPr="00004059">
        <w:rPr>
          <w:rFonts w:eastAsia="SimSun"/>
          <w:szCs w:val="28"/>
        </w:rPr>
        <w:t xml:space="preserve">зделий медицинского назначения проводят с целью </w:t>
      </w:r>
      <w:proofErr w:type="spellStart"/>
      <w:r w:rsidRPr="00004059">
        <w:rPr>
          <w:rFonts w:eastAsia="SimSun"/>
          <w:szCs w:val="28"/>
        </w:rPr>
        <w:t>умертвления</w:t>
      </w:r>
      <w:proofErr w:type="spellEnd"/>
      <w:r w:rsidRPr="00004059">
        <w:rPr>
          <w:rFonts w:eastAsia="SimSun"/>
          <w:szCs w:val="28"/>
        </w:rPr>
        <w:t xml:space="preserve"> на них всех патогенных и непатогенных микроорганизмов, в том числе их споровых форм. Стерилизация проводится после дезинфекции и </w:t>
      </w:r>
      <w:proofErr w:type="spellStart"/>
      <w:r w:rsidRPr="00004059">
        <w:rPr>
          <w:rFonts w:eastAsia="SimSun"/>
          <w:szCs w:val="28"/>
        </w:rPr>
        <w:t>предстерилизационной</w:t>
      </w:r>
      <w:proofErr w:type="spellEnd"/>
      <w:r w:rsidRPr="00004059">
        <w:rPr>
          <w:rFonts w:eastAsia="SimSun"/>
          <w:szCs w:val="28"/>
        </w:rPr>
        <w:t xml:space="preserve"> очистки, является завершающим этапом обработки изделий медицинского назначения.</w:t>
      </w:r>
    </w:p>
    <w:p w:rsidR="00A02633" w:rsidRPr="00004059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i/>
          <w:szCs w:val="28"/>
        </w:rPr>
      </w:pPr>
      <w:r w:rsidRPr="00004059">
        <w:rPr>
          <w:rFonts w:eastAsia="SimSun"/>
          <w:i/>
          <w:szCs w:val="28"/>
        </w:rPr>
        <w:t>Физические методы стерилизации:</w:t>
      </w:r>
    </w:p>
    <w:p w:rsidR="00A02633" w:rsidRPr="00004059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004059">
        <w:rPr>
          <w:rFonts w:eastAsia="SimSun"/>
          <w:szCs w:val="28"/>
        </w:rPr>
        <w:t>Паровой метод – осуществляют в паровых стерилизаторах (автоклавах). Стерилизующим средством является водяной насыщенный пар под избыточным давлением 0,05 МПа, температуры 110–135°С. Паровым методом стерилизуют детали приборов и аппаратов из коррозийно-стойких металлов, стекла, шприцы с пометкой 200°С, изделия из резины, латекса, отдельных видов пластмасс.</w:t>
      </w:r>
    </w:p>
    <w:p w:rsidR="00D87E10" w:rsidRDefault="00D87E10">
      <w:pPr>
        <w:suppressAutoHyphens w:val="0"/>
        <w:spacing w:after="200" w:line="276" w:lineRule="auto"/>
        <w:ind w:firstLine="0"/>
        <w:jc w:val="left"/>
        <w:rPr>
          <w:rFonts w:eastAsia="SimSun"/>
          <w:szCs w:val="28"/>
        </w:rPr>
      </w:pPr>
      <w:r>
        <w:rPr>
          <w:rFonts w:eastAsia="SimSun"/>
          <w:szCs w:val="28"/>
        </w:rPr>
        <w:br w:type="page"/>
      </w:r>
    </w:p>
    <w:p w:rsidR="00A02633" w:rsidRPr="00004059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004059">
        <w:rPr>
          <w:rFonts w:eastAsia="SimSun"/>
          <w:szCs w:val="28"/>
        </w:rPr>
        <w:lastRenderedPageBreak/>
        <w:t>Воздушный метод – осуществляется в воздушных стерилизаторах, стерилизующим средством является сухой горячий воздух температурой 160</w:t>
      </w:r>
      <w:proofErr w:type="gramStart"/>
      <w:r w:rsidRPr="00004059">
        <w:rPr>
          <w:rFonts w:eastAsia="SimSun"/>
          <w:szCs w:val="28"/>
        </w:rPr>
        <w:t>°С</w:t>
      </w:r>
      <w:proofErr w:type="gramEnd"/>
      <w:r w:rsidRPr="00004059">
        <w:rPr>
          <w:rFonts w:eastAsia="SimSun"/>
          <w:szCs w:val="28"/>
        </w:rPr>
        <w:t xml:space="preserve"> и 180°С. Метод используется для стерилизации изделий из стекла, металла, силиконовой резины.</w:t>
      </w:r>
    </w:p>
    <w:p w:rsidR="00A02633" w:rsidRPr="00004059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004059">
        <w:rPr>
          <w:rFonts w:eastAsia="SimSun"/>
          <w:i/>
          <w:szCs w:val="28"/>
        </w:rPr>
        <w:t>Химические методы стерилизации</w:t>
      </w:r>
      <w:r w:rsidRPr="00004059">
        <w:rPr>
          <w:rFonts w:eastAsia="SimSun"/>
          <w:szCs w:val="28"/>
        </w:rPr>
        <w:t xml:space="preserve"> используют, когда особенности материалов, из которых изготовлены изделия, не позволяют использовать физические методы стерилизации (например, изготовлены из </w:t>
      </w:r>
      <w:proofErr w:type="spellStart"/>
      <w:r w:rsidRPr="00004059">
        <w:rPr>
          <w:rFonts w:eastAsia="SimSun"/>
          <w:szCs w:val="28"/>
        </w:rPr>
        <w:t>термолабильных</w:t>
      </w:r>
      <w:proofErr w:type="spellEnd"/>
      <w:r w:rsidRPr="00004059">
        <w:rPr>
          <w:rFonts w:eastAsia="SimSun"/>
          <w:szCs w:val="28"/>
        </w:rPr>
        <w:t xml:space="preserve"> материалов). Стерилизация изделий растворами химических средств является вспомогательным методом, поскольку не позволяет </w:t>
      </w:r>
      <w:proofErr w:type="spellStart"/>
      <w:r w:rsidRPr="00004059">
        <w:rPr>
          <w:rFonts w:eastAsia="SimSun"/>
          <w:szCs w:val="28"/>
        </w:rPr>
        <w:t>простерилизовать</w:t>
      </w:r>
      <w:proofErr w:type="spellEnd"/>
      <w:r w:rsidRPr="00004059">
        <w:rPr>
          <w:rFonts w:eastAsia="SimSun"/>
          <w:szCs w:val="28"/>
        </w:rPr>
        <w:t xml:space="preserve"> их в упаковке, а по окончании стерилизации необходимо промыт</w:t>
      </w:r>
      <w:r>
        <w:rPr>
          <w:rFonts w:eastAsia="SimSun"/>
          <w:szCs w:val="28"/>
        </w:rPr>
        <w:t>ь изделия стерильной жидкостью.</w:t>
      </w:r>
    </w:p>
    <w:p w:rsidR="00A02633" w:rsidRPr="00004059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004059">
        <w:rPr>
          <w:rFonts w:eastAsia="SimSun"/>
          <w:szCs w:val="28"/>
        </w:rPr>
        <w:t xml:space="preserve">В первый день мы исследовали больницу и лабораторию, в который мы работаем. Ознакомились с правилами безопасности и работы в КДЛ, изучили свое рабочее место. </w:t>
      </w:r>
    </w:p>
    <w:p w:rsidR="00A02633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>
        <w:rPr>
          <w:rFonts w:eastAsia="SimSun"/>
          <w:szCs w:val="28"/>
        </w:rPr>
        <w:t>Подпись руководителя</w:t>
      </w:r>
      <w:r w:rsidRPr="00004059">
        <w:rPr>
          <w:rFonts w:eastAsia="SimSun"/>
          <w:szCs w:val="28"/>
        </w:rPr>
        <w:t>_____________</w:t>
      </w:r>
    </w:p>
    <w:p w:rsidR="00A02633" w:rsidRPr="00004059" w:rsidRDefault="00A02633" w:rsidP="00A0263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>
        <w:rPr>
          <w:rFonts w:eastAsia="SimSun"/>
          <w:szCs w:val="28"/>
        </w:rPr>
        <w:t>Подпись студента_______________</w:t>
      </w:r>
    </w:p>
    <w:p w:rsidR="003B130B" w:rsidRPr="00321E5C" w:rsidRDefault="003B130B" w:rsidP="003B130B">
      <w:pPr>
        <w:pStyle w:val="41"/>
        <w:spacing w:line="276" w:lineRule="auto"/>
        <w:ind w:right="-1"/>
        <w:jc w:val="both"/>
        <w:rPr>
          <w:rFonts w:eastAsia="SimSun"/>
          <w:b/>
          <w:color w:val="auto"/>
          <w:szCs w:val="28"/>
        </w:rPr>
      </w:pPr>
    </w:p>
    <w:p w:rsidR="003B130B" w:rsidRPr="00321E5C" w:rsidRDefault="003B130B" w:rsidP="003B130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ind w:firstLine="0"/>
        <w:rPr>
          <w:rFonts w:eastAsia="SimSun"/>
          <w:szCs w:val="28"/>
        </w:rPr>
      </w:pPr>
    </w:p>
    <w:p w:rsidR="0019242D" w:rsidRDefault="0019242D">
      <w:pPr>
        <w:suppressAutoHyphens w:val="0"/>
        <w:spacing w:after="200" w:line="276" w:lineRule="auto"/>
        <w:ind w:firstLine="0"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6B24F3" w:rsidRDefault="006B24F3" w:rsidP="006B24F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 день (16.11</w:t>
      </w:r>
      <w:r w:rsidRPr="00632F1C">
        <w:rPr>
          <w:b/>
          <w:sz w:val="32"/>
          <w:szCs w:val="32"/>
        </w:rPr>
        <w:t>.2021)</w:t>
      </w:r>
    </w:p>
    <w:p w:rsidR="0019242D" w:rsidRDefault="0019242D" w:rsidP="0019242D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szCs w:val="28"/>
        </w:rPr>
      </w:pPr>
      <w:r>
        <w:rPr>
          <w:szCs w:val="28"/>
        </w:rPr>
        <w:t>В сыворотках устанавливали</w:t>
      </w:r>
      <w:r w:rsidRPr="00632F1C">
        <w:rPr>
          <w:szCs w:val="28"/>
        </w:rPr>
        <w:t xml:space="preserve"> колич</w:t>
      </w:r>
      <w:r>
        <w:rPr>
          <w:szCs w:val="28"/>
        </w:rPr>
        <w:t xml:space="preserve">ество электролитов на газовом анализаторе </w:t>
      </w:r>
      <w:r>
        <w:rPr>
          <w:szCs w:val="28"/>
          <w:lang w:val="en-US"/>
        </w:rPr>
        <w:t>ABL</w:t>
      </w:r>
      <w:r w:rsidRPr="00632F1C">
        <w:rPr>
          <w:szCs w:val="28"/>
        </w:rPr>
        <w:t xml:space="preserve"> 800</w:t>
      </w:r>
      <w:r w:rsidRPr="00A94478">
        <w:rPr>
          <w:szCs w:val="28"/>
        </w:rPr>
        <w:t xml:space="preserve"> </w:t>
      </w:r>
      <w:r>
        <w:rPr>
          <w:szCs w:val="28"/>
          <w:lang w:val="en-US"/>
        </w:rPr>
        <w:t>FLEX</w:t>
      </w:r>
      <w:r w:rsidR="00712DBE">
        <w:rPr>
          <w:szCs w:val="28"/>
        </w:rPr>
        <w:t>, на</w:t>
      </w:r>
      <w:r>
        <w:rPr>
          <w:szCs w:val="28"/>
        </w:rPr>
        <w:t xml:space="preserve"> </w:t>
      </w:r>
      <w:r w:rsidR="005F3EBE">
        <w:rPr>
          <w:szCs w:val="28"/>
        </w:rPr>
        <w:t>котором мы определяли</w:t>
      </w:r>
      <w:r>
        <w:rPr>
          <w:szCs w:val="28"/>
        </w:rPr>
        <w:t xml:space="preserve"> </w:t>
      </w:r>
      <w:r w:rsidR="00464B5A">
        <w:rPr>
          <w:szCs w:val="28"/>
        </w:rPr>
        <w:t xml:space="preserve"> парциальное давление кислорода и углекислого газа, </w:t>
      </w:r>
      <w:r>
        <w:rPr>
          <w:szCs w:val="28"/>
          <w:lang w:val="en-US"/>
        </w:rPr>
        <w:t>Na</w:t>
      </w:r>
      <w:r w:rsidRPr="00066430">
        <w:rPr>
          <w:szCs w:val="28"/>
        </w:rPr>
        <w:t xml:space="preserve">, </w:t>
      </w:r>
      <w:r>
        <w:rPr>
          <w:szCs w:val="28"/>
          <w:lang w:val="en-US"/>
        </w:rPr>
        <w:t>Ca</w:t>
      </w:r>
      <w:r w:rsidRPr="00066430">
        <w:rPr>
          <w:szCs w:val="28"/>
        </w:rPr>
        <w:t xml:space="preserve">, </w:t>
      </w:r>
      <w:r>
        <w:rPr>
          <w:szCs w:val="28"/>
          <w:lang w:val="en-US"/>
        </w:rPr>
        <w:t>K</w:t>
      </w:r>
      <w:r w:rsidRPr="00066430">
        <w:rPr>
          <w:szCs w:val="28"/>
        </w:rPr>
        <w:t xml:space="preserve">, </w:t>
      </w:r>
      <w:proofErr w:type="spellStart"/>
      <w:r>
        <w:rPr>
          <w:szCs w:val="28"/>
          <w:lang w:val="en-US"/>
        </w:rPr>
        <w:t>Cl</w:t>
      </w:r>
      <w:proofErr w:type="spellEnd"/>
      <w:r w:rsidRPr="001316ED">
        <w:rPr>
          <w:szCs w:val="28"/>
        </w:rPr>
        <w:t xml:space="preserve">, </w:t>
      </w:r>
      <w:proofErr w:type="spellStart"/>
      <w:r>
        <w:rPr>
          <w:szCs w:val="28"/>
          <w:lang w:val="en-US"/>
        </w:rPr>
        <w:t>Glu</w:t>
      </w:r>
      <w:proofErr w:type="spellEnd"/>
      <w:r w:rsidRPr="00066430">
        <w:rPr>
          <w:szCs w:val="28"/>
        </w:rPr>
        <w:t xml:space="preserve">, </w:t>
      </w:r>
      <w:r>
        <w:rPr>
          <w:szCs w:val="28"/>
          <w:lang w:val="en-US"/>
        </w:rPr>
        <w:t>Lac</w:t>
      </w:r>
      <w:r w:rsidRPr="00632F1C">
        <w:rPr>
          <w:szCs w:val="28"/>
        </w:rPr>
        <w:t xml:space="preserve">. </w:t>
      </w:r>
    </w:p>
    <w:p w:rsidR="0019242D" w:rsidRPr="007808DC" w:rsidRDefault="0019242D" w:rsidP="0019242D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510309" cy="2625884"/>
            <wp:effectExtent l="19050" t="0" r="0" b="0"/>
            <wp:docPr id="1" name="Рисунок 0" descr="IMG_20211115_10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5_10051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297" cy="262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42D" w:rsidRDefault="0019242D" w:rsidP="0019242D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center"/>
        <w:rPr>
          <w:szCs w:val="28"/>
        </w:rPr>
      </w:pPr>
      <w:r>
        <w:rPr>
          <w:szCs w:val="28"/>
        </w:rPr>
        <w:t xml:space="preserve">Рисунок 1 - </w:t>
      </w:r>
      <w:r w:rsidRPr="007808DC">
        <w:rPr>
          <w:szCs w:val="28"/>
        </w:rPr>
        <w:t>ABL 800</w:t>
      </w:r>
      <w:r>
        <w:rPr>
          <w:szCs w:val="28"/>
        </w:rPr>
        <w:t xml:space="preserve"> </w:t>
      </w:r>
      <w:r>
        <w:rPr>
          <w:szCs w:val="28"/>
          <w:lang w:val="en-US"/>
        </w:rPr>
        <w:t>FLEX</w:t>
      </w:r>
    </w:p>
    <w:p w:rsidR="0019242D" w:rsidRDefault="00C548A1" w:rsidP="0019242D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center"/>
        <w:rPr>
          <w:szCs w:val="28"/>
        </w:rPr>
      </w:pPr>
      <w:r w:rsidRPr="00E871B3">
        <w:rPr>
          <w:szCs w:val="28"/>
        </w:rPr>
        <w:t>Подпись непосредственного руководителя практики _______________</w:t>
      </w:r>
    </w:p>
    <w:p w:rsidR="00C548A1" w:rsidRPr="0019242D" w:rsidRDefault="00C548A1" w:rsidP="0019242D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center"/>
        <w:rPr>
          <w:szCs w:val="28"/>
        </w:rPr>
      </w:pPr>
    </w:p>
    <w:p w:rsidR="00C548A1" w:rsidRDefault="00C548A1" w:rsidP="00C548A1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3 день (17.11</w:t>
      </w:r>
      <w:r w:rsidRPr="00632F1C">
        <w:rPr>
          <w:b/>
          <w:sz w:val="32"/>
          <w:szCs w:val="32"/>
        </w:rPr>
        <w:t>.2021)</w:t>
      </w:r>
    </w:p>
    <w:p w:rsidR="006B24F3" w:rsidRPr="00632F1C" w:rsidRDefault="006B24F3" w:rsidP="006B24F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center"/>
        <w:rPr>
          <w:b/>
          <w:sz w:val="32"/>
          <w:szCs w:val="32"/>
        </w:rPr>
      </w:pPr>
    </w:p>
    <w:p w:rsidR="001F2C77" w:rsidRDefault="005D31DE" w:rsidP="005D31D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3012277" cy="2095487"/>
            <wp:effectExtent l="19050" t="0" r="0" b="0"/>
            <wp:docPr id="2" name="Рисунок 1" descr="IMG_20211115_09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5_0947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497" cy="209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31DE">
        <w:rPr>
          <w:noProof/>
          <w:lang w:eastAsia="ru-RU"/>
        </w:rPr>
        <w:drawing>
          <wp:inline distT="0" distB="0" distL="0" distR="0">
            <wp:extent cx="2801288" cy="2095500"/>
            <wp:effectExtent l="19050" t="0" r="0" b="0"/>
            <wp:docPr id="4" name="Рисунок 2" descr="IMG_20211115_10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5_10085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146" cy="209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1DE" w:rsidRDefault="005D31DE" w:rsidP="005D31DE">
      <w:pPr>
        <w:jc w:val="center"/>
      </w:pPr>
      <w:r>
        <w:t>Рисунок 2 – анализатор ЭНЗИСКАН УЛЬТРА</w:t>
      </w:r>
    </w:p>
    <w:p w:rsidR="005D31DE" w:rsidRDefault="005D31DE" w:rsidP="00B3183B">
      <w:pPr>
        <w:ind w:firstLine="0"/>
      </w:pPr>
      <w:r>
        <w:t>Опреде</w:t>
      </w:r>
      <w:r w:rsidR="00B3183B">
        <w:t>ляли содержание глюкозы в крови, регистрировали результаты.</w:t>
      </w:r>
    </w:p>
    <w:p w:rsidR="001825A8" w:rsidRDefault="001825A8" w:rsidP="001825A8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center"/>
        <w:rPr>
          <w:szCs w:val="28"/>
        </w:rPr>
      </w:pPr>
      <w:r w:rsidRPr="00E871B3">
        <w:rPr>
          <w:szCs w:val="28"/>
        </w:rPr>
        <w:t>Подпись непосредственного руководителя практики _______________</w:t>
      </w:r>
    </w:p>
    <w:p w:rsidR="001825A8" w:rsidRDefault="001825A8">
      <w:pPr>
        <w:suppressAutoHyphens w:val="0"/>
        <w:spacing w:after="200" w:line="276" w:lineRule="auto"/>
        <w:ind w:firstLine="0"/>
        <w:jc w:val="left"/>
      </w:pPr>
      <w:r>
        <w:br w:type="page"/>
      </w:r>
    </w:p>
    <w:p w:rsidR="00764482" w:rsidRDefault="00597B1B" w:rsidP="00DE1A5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4 день (18.11</w:t>
      </w:r>
      <w:r w:rsidRPr="00632F1C">
        <w:rPr>
          <w:b/>
          <w:sz w:val="32"/>
          <w:szCs w:val="32"/>
        </w:rPr>
        <w:t>.2021)</w:t>
      </w:r>
    </w:p>
    <w:p w:rsidR="005D31DE" w:rsidRDefault="00764482" w:rsidP="001825A8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3095625" cy="3443316"/>
            <wp:effectExtent l="19050" t="0" r="9525" b="0"/>
            <wp:docPr id="5" name="Рисунок 4" descr="IMG_20211122_09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2_0945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231" cy="344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482" w:rsidRDefault="00764482" w:rsidP="005D6CA5">
      <w:pPr>
        <w:ind w:firstLine="0"/>
        <w:jc w:val="center"/>
      </w:pPr>
      <w:r>
        <w:t>Рисунок 3 – анализатор гемоглобина</w:t>
      </w:r>
    </w:p>
    <w:p w:rsidR="00764482" w:rsidRDefault="00764482" w:rsidP="001825A8">
      <w:pPr>
        <w:ind w:firstLine="0"/>
      </w:pPr>
      <w:r>
        <w:t>Определяли концентрацию свободного гемоглобина в плазме крови.</w:t>
      </w:r>
    </w:p>
    <w:p w:rsidR="00DE1A5A" w:rsidRDefault="00DE1A5A" w:rsidP="00DE1A5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center"/>
        <w:rPr>
          <w:szCs w:val="28"/>
        </w:rPr>
      </w:pPr>
      <w:r w:rsidRPr="00E871B3">
        <w:rPr>
          <w:szCs w:val="28"/>
        </w:rPr>
        <w:t>Подпись непосредственного руководителя практики _______________</w:t>
      </w:r>
    </w:p>
    <w:p w:rsidR="00DE1A5A" w:rsidRDefault="00DE1A5A" w:rsidP="001825A8">
      <w:pPr>
        <w:ind w:firstLine="0"/>
      </w:pPr>
    </w:p>
    <w:p w:rsidR="005D6CA5" w:rsidRDefault="005D6CA5" w:rsidP="005D6CA5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5 день (19.11</w:t>
      </w:r>
      <w:r w:rsidRPr="00632F1C">
        <w:rPr>
          <w:b/>
          <w:sz w:val="32"/>
          <w:szCs w:val="32"/>
        </w:rPr>
        <w:t>.2021)</w:t>
      </w:r>
    </w:p>
    <w:p w:rsidR="005D6CA5" w:rsidRDefault="007A7197" w:rsidP="005D6CA5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495550" cy="2230201"/>
            <wp:effectExtent l="19050" t="0" r="0" b="0"/>
            <wp:docPr id="6" name="Рисунок 5" descr="IMG_20211122_09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2_0945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843" cy="223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482" w:rsidRPr="00961895" w:rsidRDefault="00961895" w:rsidP="00961895">
      <w:pPr>
        <w:ind w:firstLine="0"/>
        <w:jc w:val="center"/>
      </w:pPr>
      <w:r>
        <w:t xml:space="preserve">Рисунок 4 – </w:t>
      </w:r>
      <w:r w:rsidRPr="00961895">
        <w:t xml:space="preserve"> </w:t>
      </w:r>
      <w:proofErr w:type="spellStart"/>
      <w:r>
        <w:rPr>
          <w:lang w:val="en-US"/>
        </w:rPr>
        <w:t>Actalyke</w:t>
      </w:r>
      <w:proofErr w:type="spellEnd"/>
    </w:p>
    <w:p w:rsidR="0081556D" w:rsidRDefault="00961895" w:rsidP="001825A8">
      <w:pPr>
        <w:ind w:firstLine="0"/>
      </w:pPr>
      <w:r>
        <w:t xml:space="preserve">На экспресс - </w:t>
      </w:r>
      <w:proofErr w:type="spellStart"/>
      <w:r>
        <w:t>коагулометре</w:t>
      </w:r>
      <w:proofErr w:type="spellEnd"/>
      <w:r>
        <w:t xml:space="preserve"> определяли АСТ (время активированного свёртывания крови) для оценки степени </w:t>
      </w:r>
      <w:proofErr w:type="spellStart"/>
      <w:r>
        <w:t>гепаринизации</w:t>
      </w:r>
      <w:proofErr w:type="spellEnd"/>
      <w:r>
        <w:t xml:space="preserve"> при операциях.</w:t>
      </w:r>
    </w:p>
    <w:p w:rsidR="00DE1A5A" w:rsidRDefault="00DE1A5A" w:rsidP="00DE1A5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center"/>
        <w:rPr>
          <w:szCs w:val="28"/>
        </w:rPr>
      </w:pPr>
      <w:r w:rsidRPr="00E871B3">
        <w:rPr>
          <w:szCs w:val="28"/>
        </w:rPr>
        <w:t>Подпись непосредственного руководителя практики _______________</w:t>
      </w:r>
    </w:p>
    <w:p w:rsidR="0081556D" w:rsidRDefault="0081556D" w:rsidP="00727720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6 день (20.11</w:t>
      </w:r>
      <w:r w:rsidRPr="00632F1C">
        <w:rPr>
          <w:b/>
          <w:sz w:val="32"/>
          <w:szCs w:val="32"/>
        </w:rPr>
        <w:t>.2021)</w:t>
      </w:r>
    </w:p>
    <w:p w:rsidR="0081556D" w:rsidRDefault="0081556D" w:rsidP="00727720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Методический день</w:t>
      </w:r>
    </w:p>
    <w:p w:rsidR="0081556D" w:rsidRDefault="0081556D" w:rsidP="00727720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ind w:firstLine="0"/>
        <w:jc w:val="center"/>
        <w:rPr>
          <w:sz w:val="32"/>
          <w:szCs w:val="32"/>
        </w:rPr>
      </w:pPr>
      <w:r w:rsidRPr="0081556D">
        <w:rPr>
          <w:sz w:val="32"/>
          <w:szCs w:val="32"/>
        </w:rPr>
        <w:t>Работа с дневником.</w:t>
      </w:r>
    </w:p>
    <w:p w:rsidR="001D40B0" w:rsidRDefault="001D40B0" w:rsidP="0081556D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center"/>
        <w:rPr>
          <w:sz w:val="32"/>
          <w:szCs w:val="32"/>
        </w:rPr>
      </w:pPr>
    </w:p>
    <w:p w:rsidR="001D40B0" w:rsidRPr="001D40B0" w:rsidRDefault="001D40B0" w:rsidP="001D40B0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7 день (22.11</w:t>
      </w:r>
      <w:r w:rsidRPr="00632F1C">
        <w:rPr>
          <w:b/>
          <w:sz w:val="32"/>
          <w:szCs w:val="32"/>
        </w:rPr>
        <w:t>.2021)</w:t>
      </w:r>
    </w:p>
    <w:p w:rsidR="00961895" w:rsidRDefault="001D40B0" w:rsidP="001825A8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2343150" cy="3132632"/>
            <wp:effectExtent l="19050" t="0" r="0" b="0"/>
            <wp:docPr id="7" name="Рисунок 6" descr="IMG_20211123_09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3_0924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647" cy="3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0B0" w:rsidRDefault="001D40B0" w:rsidP="001D40B0">
      <w:pPr>
        <w:ind w:firstLine="0"/>
        <w:jc w:val="center"/>
      </w:pPr>
      <w:r>
        <w:t>Рисунок 5 – клинический анализ мочи</w:t>
      </w:r>
    </w:p>
    <w:p w:rsidR="001D40B0" w:rsidRDefault="001D40B0" w:rsidP="001D40B0">
      <w:pPr>
        <w:ind w:firstLine="0"/>
      </w:pPr>
      <w:r>
        <w:t>С помощью тест - полосок проводили  количественное исследование мочи.</w:t>
      </w:r>
    </w:p>
    <w:p w:rsidR="00E437D9" w:rsidRDefault="00E437D9" w:rsidP="00E437D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center"/>
        <w:rPr>
          <w:szCs w:val="28"/>
        </w:rPr>
      </w:pPr>
      <w:r w:rsidRPr="00E871B3">
        <w:rPr>
          <w:szCs w:val="28"/>
        </w:rPr>
        <w:t>Подпись непосредственного руководителя практики _______________</w:t>
      </w:r>
    </w:p>
    <w:p w:rsidR="00E437D9" w:rsidRDefault="00E437D9" w:rsidP="00E437D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center"/>
        <w:rPr>
          <w:szCs w:val="28"/>
        </w:rPr>
      </w:pPr>
    </w:p>
    <w:p w:rsidR="00474BDE" w:rsidRDefault="00474BDE" w:rsidP="00474BD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12 день (27.11</w:t>
      </w:r>
      <w:r w:rsidRPr="00632F1C">
        <w:rPr>
          <w:b/>
          <w:sz w:val="32"/>
          <w:szCs w:val="32"/>
        </w:rPr>
        <w:t>.2021)</w:t>
      </w:r>
    </w:p>
    <w:p w:rsidR="00474BDE" w:rsidRDefault="00474BDE" w:rsidP="00474BD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Методический день</w:t>
      </w:r>
    </w:p>
    <w:p w:rsidR="00474BDE" w:rsidRDefault="00474BDE" w:rsidP="00474BD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ind w:firstLine="0"/>
        <w:jc w:val="center"/>
        <w:rPr>
          <w:sz w:val="32"/>
          <w:szCs w:val="32"/>
        </w:rPr>
      </w:pPr>
      <w:r w:rsidRPr="0081556D">
        <w:rPr>
          <w:sz w:val="32"/>
          <w:szCs w:val="32"/>
        </w:rPr>
        <w:t>Работа с дневником.</w:t>
      </w:r>
    </w:p>
    <w:p w:rsidR="00E437D9" w:rsidRDefault="00E437D9">
      <w:pPr>
        <w:suppressAutoHyphens w:val="0"/>
        <w:spacing w:after="200" w:line="276" w:lineRule="auto"/>
        <w:ind w:firstLine="0"/>
        <w:jc w:val="left"/>
      </w:pPr>
    </w:p>
    <w:p w:rsidR="00F41E50" w:rsidRDefault="00F41E50" w:rsidP="001D40B0">
      <w:pPr>
        <w:ind w:firstLine="0"/>
      </w:pPr>
    </w:p>
    <w:p w:rsidR="00F41E50" w:rsidRDefault="00F41E50" w:rsidP="001D40B0">
      <w:pPr>
        <w:ind w:firstLine="0"/>
      </w:pPr>
    </w:p>
    <w:p w:rsidR="00F41E50" w:rsidRDefault="00F41E50" w:rsidP="001D40B0">
      <w:pPr>
        <w:ind w:firstLine="0"/>
      </w:pPr>
    </w:p>
    <w:p w:rsidR="00F41E50" w:rsidRDefault="00F41E50" w:rsidP="001D40B0">
      <w:pPr>
        <w:ind w:firstLine="0"/>
      </w:pPr>
    </w:p>
    <w:p w:rsidR="00F41E50" w:rsidRDefault="00F41E50" w:rsidP="00717289">
      <w:pPr>
        <w:suppressAutoHyphens w:val="0"/>
        <w:spacing w:after="200" w:line="276" w:lineRule="auto"/>
        <w:ind w:firstLine="0"/>
        <w:jc w:val="left"/>
      </w:pPr>
    </w:p>
    <w:p w:rsidR="00F41E50" w:rsidRPr="00E437D9" w:rsidRDefault="00F41E50" w:rsidP="00F41E50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8 -11 день (23.11</w:t>
      </w:r>
      <w:r w:rsidRPr="00632F1C">
        <w:rPr>
          <w:b/>
          <w:sz w:val="32"/>
          <w:szCs w:val="32"/>
        </w:rPr>
        <w:t>.2021</w:t>
      </w:r>
      <w:r>
        <w:rPr>
          <w:b/>
          <w:sz w:val="32"/>
          <w:szCs w:val="32"/>
        </w:rPr>
        <w:t xml:space="preserve"> – 26.11.2021</w:t>
      </w:r>
      <w:r w:rsidRPr="00632F1C">
        <w:rPr>
          <w:b/>
          <w:sz w:val="32"/>
          <w:szCs w:val="32"/>
        </w:rPr>
        <w:t>)</w:t>
      </w:r>
    </w:p>
    <w:p w:rsidR="00F41E50" w:rsidRDefault="00F41E50" w:rsidP="001D40B0">
      <w:pPr>
        <w:ind w:firstLine="0"/>
      </w:pPr>
      <w:r>
        <w:t xml:space="preserve">Проводили окраску мазка на </w:t>
      </w:r>
      <w:r>
        <w:rPr>
          <w:lang w:val="en-US"/>
        </w:rPr>
        <w:t>Helicobacter</w:t>
      </w:r>
      <w:r w:rsidRPr="00E437D9">
        <w:t xml:space="preserve"> </w:t>
      </w:r>
      <w:r>
        <w:rPr>
          <w:lang w:val="en-US"/>
        </w:rPr>
        <w:t>pylori</w:t>
      </w:r>
      <w:r>
        <w:t>, проводили микроскопию, вносили результаты в журнал учёта.</w:t>
      </w:r>
    </w:p>
    <w:p w:rsidR="00F41E50" w:rsidRDefault="00E437D9" w:rsidP="001D40B0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695950" cy="3390900"/>
            <wp:effectExtent l="19050" t="0" r="0" b="0"/>
            <wp:docPr id="11" name="Рисунок 10" descr="IMG_20211118_10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8_1034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698" cy="339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7D9" w:rsidRDefault="00E437D9" w:rsidP="000F3C8A">
      <w:pPr>
        <w:ind w:firstLine="0"/>
        <w:jc w:val="center"/>
      </w:pPr>
      <w:r>
        <w:t xml:space="preserve">Рисунок </w:t>
      </w:r>
      <w:r w:rsidR="000F3C8A">
        <w:t>6 – окраска мазка</w:t>
      </w:r>
    </w:p>
    <w:p w:rsidR="000F3C8A" w:rsidRPr="00E437D9" w:rsidRDefault="000F3C8A" w:rsidP="000F3C8A">
      <w:pPr>
        <w:ind w:firstLine="0"/>
        <w:jc w:val="left"/>
      </w:pPr>
      <w:r>
        <w:rPr>
          <w:noProof/>
          <w:lang w:eastAsia="ru-RU"/>
        </w:rPr>
        <w:drawing>
          <wp:inline distT="0" distB="0" distL="0" distR="0">
            <wp:extent cx="2999423" cy="3724275"/>
            <wp:effectExtent l="19050" t="0" r="0" b="0"/>
            <wp:docPr id="12" name="Рисунок 11" descr="IMG_20211116_09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6_09110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72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24150" cy="3724275"/>
            <wp:effectExtent l="19050" t="0" r="0" b="0"/>
            <wp:docPr id="13" name="Рисунок 12" descr="IMG_20211116_09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6_09183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C8A" w:rsidRDefault="000F3C8A" w:rsidP="001825A8">
      <w:pPr>
        <w:ind w:firstLine="0"/>
      </w:pPr>
      <w:r>
        <w:t>Рисунок 7 - 8 – микроскопия окрашенного мазка и регистрация результата</w:t>
      </w:r>
    </w:p>
    <w:p w:rsidR="00D177D4" w:rsidRDefault="00D177D4" w:rsidP="00D177D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center"/>
        <w:rPr>
          <w:szCs w:val="28"/>
        </w:rPr>
      </w:pPr>
      <w:r w:rsidRPr="00E871B3">
        <w:rPr>
          <w:szCs w:val="28"/>
        </w:rPr>
        <w:t>Подпись непосредственного руководителя практики _______________</w:t>
      </w:r>
    </w:p>
    <w:p w:rsidR="00BB3956" w:rsidRDefault="00BB3956" w:rsidP="00BB395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13</w:t>
      </w:r>
      <w:r w:rsidR="00343C84">
        <w:rPr>
          <w:b/>
          <w:sz w:val="32"/>
          <w:szCs w:val="32"/>
        </w:rPr>
        <w:t xml:space="preserve"> - 17</w:t>
      </w:r>
      <w:r>
        <w:rPr>
          <w:b/>
          <w:sz w:val="32"/>
          <w:szCs w:val="32"/>
        </w:rPr>
        <w:t xml:space="preserve"> день (29.11</w:t>
      </w:r>
      <w:r w:rsidRPr="00632F1C">
        <w:rPr>
          <w:b/>
          <w:sz w:val="32"/>
          <w:szCs w:val="32"/>
        </w:rPr>
        <w:t>.2021</w:t>
      </w:r>
      <w:r w:rsidR="00343C84">
        <w:rPr>
          <w:b/>
          <w:sz w:val="32"/>
          <w:szCs w:val="32"/>
        </w:rPr>
        <w:t xml:space="preserve"> – 03.12.2021</w:t>
      </w:r>
      <w:r w:rsidRPr="00632F1C">
        <w:rPr>
          <w:b/>
          <w:sz w:val="32"/>
          <w:szCs w:val="32"/>
        </w:rPr>
        <w:t>)</w:t>
      </w:r>
    </w:p>
    <w:p w:rsidR="00BB3956" w:rsidRPr="00BB3956" w:rsidRDefault="00343C84" w:rsidP="00BB395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ind w:firstLine="0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43730"/>
            <wp:effectExtent l="19050" t="0" r="3175" b="0"/>
            <wp:docPr id="14" name="Рисунок 13" descr="IMG_20211115_09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5_09473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956" w:rsidRDefault="00FB6877" w:rsidP="00D177D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center"/>
        <w:rPr>
          <w:szCs w:val="28"/>
        </w:rPr>
      </w:pPr>
      <w:r>
        <w:rPr>
          <w:szCs w:val="28"/>
        </w:rPr>
        <w:t xml:space="preserve">Рисунок 9 </w:t>
      </w:r>
      <w:r w:rsidR="002140BC">
        <w:rPr>
          <w:szCs w:val="28"/>
        </w:rPr>
        <w:t>–</w:t>
      </w:r>
      <w:r>
        <w:rPr>
          <w:szCs w:val="28"/>
        </w:rPr>
        <w:t xml:space="preserve"> </w:t>
      </w:r>
      <w:r w:rsidR="002140BC">
        <w:rPr>
          <w:szCs w:val="28"/>
        </w:rPr>
        <w:t>Контейнер для транспортировки биологического материала</w:t>
      </w:r>
    </w:p>
    <w:p w:rsidR="002140BC" w:rsidRDefault="003D7B09" w:rsidP="003D7B0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szCs w:val="28"/>
        </w:rPr>
      </w:pPr>
      <w:r>
        <w:rPr>
          <w:szCs w:val="28"/>
        </w:rPr>
        <w:t>Проводили забор капиллярной крови с помощью прокола кожи пальца.</w:t>
      </w:r>
    </w:p>
    <w:p w:rsidR="002B3403" w:rsidRDefault="002B3403" w:rsidP="003D7B0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szCs w:val="28"/>
        </w:rPr>
      </w:pPr>
      <w:r>
        <w:rPr>
          <w:szCs w:val="28"/>
        </w:rPr>
        <w:t>Определяли концентрацию глюкозы в крови.</w:t>
      </w:r>
    </w:p>
    <w:p w:rsidR="00FE7666" w:rsidRDefault="00FE7666" w:rsidP="00FE766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center"/>
        <w:rPr>
          <w:szCs w:val="28"/>
        </w:rPr>
      </w:pPr>
      <w:r w:rsidRPr="00E871B3">
        <w:rPr>
          <w:szCs w:val="28"/>
        </w:rPr>
        <w:t>Подпись непосредственного руководителя практики _______________</w:t>
      </w:r>
    </w:p>
    <w:p w:rsidR="002B3403" w:rsidRDefault="002B3403" w:rsidP="003D7B0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szCs w:val="28"/>
        </w:rPr>
      </w:pPr>
    </w:p>
    <w:p w:rsidR="006A2D14" w:rsidRDefault="006A2D14" w:rsidP="006A2D1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18 день (04.12</w:t>
      </w:r>
      <w:r w:rsidRPr="00632F1C">
        <w:rPr>
          <w:b/>
          <w:sz w:val="32"/>
          <w:szCs w:val="32"/>
        </w:rPr>
        <w:t>.2021)</w:t>
      </w:r>
    </w:p>
    <w:p w:rsidR="006A2D14" w:rsidRDefault="006A2D14" w:rsidP="006A2D1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Методический день</w:t>
      </w:r>
    </w:p>
    <w:p w:rsidR="006A2D14" w:rsidRDefault="006A2D14" w:rsidP="006A2D1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ind w:firstLine="0"/>
        <w:jc w:val="center"/>
        <w:rPr>
          <w:sz w:val="32"/>
          <w:szCs w:val="32"/>
        </w:rPr>
      </w:pPr>
      <w:r w:rsidRPr="0081556D">
        <w:rPr>
          <w:sz w:val="32"/>
          <w:szCs w:val="32"/>
        </w:rPr>
        <w:t>Работа с дневником.</w:t>
      </w:r>
    </w:p>
    <w:p w:rsidR="00E96513" w:rsidRDefault="00E96513">
      <w:pPr>
        <w:suppressAutoHyphens w:val="0"/>
        <w:spacing w:after="200" w:line="276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E96513" w:rsidRDefault="00E96513" w:rsidP="00E9651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19 день (06.12</w:t>
      </w:r>
      <w:r w:rsidRPr="00632F1C">
        <w:rPr>
          <w:b/>
          <w:sz w:val="32"/>
          <w:szCs w:val="32"/>
        </w:rPr>
        <w:t>.2021)</w:t>
      </w:r>
    </w:p>
    <w:p w:rsidR="00E96513" w:rsidRDefault="00AA4DA7" w:rsidP="00E9651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ind w:firstLine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43730"/>
            <wp:effectExtent l="19050" t="0" r="3175" b="0"/>
            <wp:docPr id="3" name="Рисунок 2" descr="IMG_20211118_11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8_1126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DA7" w:rsidRPr="0068289A" w:rsidRDefault="00AA4DA7" w:rsidP="00E9651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ind w:firstLine="0"/>
        <w:jc w:val="center"/>
        <w:rPr>
          <w:sz w:val="32"/>
          <w:szCs w:val="32"/>
        </w:rPr>
      </w:pPr>
      <w:r w:rsidRPr="0068289A">
        <w:rPr>
          <w:sz w:val="32"/>
          <w:szCs w:val="32"/>
        </w:rPr>
        <w:t xml:space="preserve">Рисунок 10 – автоматический </w:t>
      </w:r>
      <w:proofErr w:type="spellStart"/>
      <w:r w:rsidRPr="0068289A">
        <w:rPr>
          <w:sz w:val="32"/>
          <w:szCs w:val="32"/>
        </w:rPr>
        <w:t>коагулометр</w:t>
      </w:r>
      <w:proofErr w:type="spellEnd"/>
      <w:r w:rsidRPr="0068289A">
        <w:rPr>
          <w:sz w:val="32"/>
          <w:szCs w:val="32"/>
        </w:rPr>
        <w:t xml:space="preserve"> </w:t>
      </w:r>
      <w:r w:rsidR="0068289A" w:rsidRPr="0068289A">
        <w:rPr>
          <w:sz w:val="32"/>
          <w:szCs w:val="32"/>
          <w:lang w:val="en-US"/>
        </w:rPr>
        <w:t>ACL</w:t>
      </w:r>
      <w:r w:rsidR="0068289A" w:rsidRPr="0068289A">
        <w:rPr>
          <w:sz w:val="32"/>
          <w:szCs w:val="32"/>
        </w:rPr>
        <w:t xml:space="preserve"> 9000</w:t>
      </w:r>
    </w:p>
    <w:p w:rsidR="0068289A" w:rsidRDefault="0068289A" w:rsidP="0068289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ind w:firstLine="0"/>
        <w:rPr>
          <w:sz w:val="32"/>
          <w:szCs w:val="32"/>
        </w:rPr>
      </w:pPr>
      <w:r>
        <w:rPr>
          <w:sz w:val="32"/>
          <w:szCs w:val="32"/>
        </w:rPr>
        <w:t xml:space="preserve">В плазме крови </w:t>
      </w:r>
      <w:r w:rsidR="00FE7666">
        <w:rPr>
          <w:sz w:val="32"/>
          <w:szCs w:val="32"/>
        </w:rPr>
        <w:t>исследовали АЧТВ, факторы свёртывания, антикоагулянты и т. п.</w:t>
      </w:r>
    </w:p>
    <w:p w:rsidR="00FE7666" w:rsidRDefault="00FE7666" w:rsidP="00FE766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center"/>
        <w:rPr>
          <w:szCs w:val="28"/>
        </w:rPr>
      </w:pPr>
      <w:r w:rsidRPr="00E871B3">
        <w:rPr>
          <w:szCs w:val="28"/>
        </w:rPr>
        <w:t>Подпись непосредственного руководителя практики _______________</w:t>
      </w:r>
    </w:p>
    <w:p w:rsidR="00FE7666" w:rsidRPr="0068289A" w:rsidRDefault="00FE7666" w:rsidP="0068289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ind w:firstLine="0"/>
        <w:rPr>
          <w:sz w:val="32"/>
          <w:szCs w:val="32"/>
        </w:rPr>
      </w:pPr>
    </w:p>
    <w:p w:rsidR="00E33F1C" w:rsidRDefault="00E33F1C">
      <w:pPr>
        <w:suppressAutoHyphens w:val="0"/>
        <w:spacing w:after="200" w:line="276" w:lineRule="auto"/>
        <w:ind w:firstLine="0"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E33F1C" w:rsidRDefault="00E33F1C" w:rsidP="00E33F1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20 день (07.12</w:t>
      </w:r>
      <w:r w:rsidRPr="00632F1C">
        <w:rPr>
          <w:b/>
          <w:sz w:val="32"/>
          <w:szCs w:val="32"/>
        </w:rPr>
        <w:t>.2021)</w:t>
      </w:r>
    </w:p>
    <w:p w:rsidR="00E33F1C" w:rsidRDefault="00E33F1C" w:rsidP="00E33F1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ind w:firstLine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320628" cy="3232044"/>
            <wp:effectExtent l="19050" t="0" r="3722" b="0"/>
            <wp:docPr id="9" name="Рисунок 8" descr="IMG_20211118_11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8_11255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310" cy="324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403" w:rsidRDefault="00E33F1C" w:rsidP="00E33F1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center"/>
        <w:rPr>
          <w:szCs w:val="28"/>
        </w:rPr>
      </w:pPr>
      <w:r>
        <w:rPr>
          <w:szCs w:val="28"/>
        </w:rPr>
        <w:t xml:space="preserve">Рисунок 11 – </w:t>
      </w:r>
      <w:proofErr w:type="spellStart"/>
      <w:r>
        <w:rPr>
          <w:szCs w:val="28"/>
        </w:rPr>
        <w:t>коагулометр</w:t>
      </w:r>
      <w:proofErr w:type="spellEnd"/>
      <w:r>
        <w:rPr>
          <w:szCs w:val="28"/>
        </w:rPr>
        <w:t xml:space="preserve"> </w:t>
      </w:r>
      <w:r>
        <w:rPr>
          <w:szCs w:val="28"/>
          <w:lang w:val="en-US"/>
        </w:rPr>
        <w:t>ACL TOP 500 CTS</w:t>
      </w:r>
    </w:p>
    <w:p w:rsidR="00E33F1C" w:rsidRDefault="00914A40" w:rsidP="003D7B0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szCs w:val="28"/>
        </w:rPr>
      </w:pPr>
      <w:proofErr w:type="gramStart"/>
      <w:r>
        <w:rPr>
          <w:szCs w:val="28"/>
        </w:rPr>
        <w:t>Предназначен</w:t>
      </w:r>
      <w:proofErr w:type="gramEnd"/>
      <w:r>
        <w:rPr>
          <w:szCs w:val="28"/>
        </w:rPr>
        <w:t xml:space="preserve"> для измерения оптической плотности жидких проб при проведении </w:t>
      </w:r>
      <w:proofErr w:type="spellStart"/>
      <w:r>
        <w:rPr>
          <w:szCs w:val="28"/>
        </w:rPr>
        <w:t>коагулометрических</w:t>
      </w:r>
      <w:proofErr w:type="spellEnd"/>
      <w:r>
        <w:rPr>
          <w:szCs w:val="28"/>
        </w:rPr>
        <w:t xml:space="preserve"> исследований. Работа с закрытыми пробирками осуществляется за счёт возможности прокалывания пробирок.</w:t>
      </w:r>
    </w:p>
    <w:p w:rsidR="00914A40" w:rsidRDefault="00914A40" w:rsidP="00914A40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center"/>
        <w:rPr>
          <w:szCs w:val="28"/>
        </w:rPr>
      </w:pPr>
      <w:r w:rsidRPr="00E871B3">
        <w:rPr>
          <w:szCs w:val="28"/>
        </w:rPr>
        <w:t>Подпись непосредственного руководителя практики _______________</w:t>
      </w:r>
    </w:p>
    <w:p w:rsidR="00914A40" w:rsidRDefault="00914A40" w:rsidP="00914A40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21 день (08.12</w:t>
      </w:r>
      <w:r w:rsidRPr="00632F1C">
        <w:rPr>
          <w:b/>
          <w:sz w:val="32"/>
          <w:szCs w:val="32"/>
        </w:rPr>
        <w:t>.2021)</w:t>
      </w:r>
    </w:p>
    <w:p w:rsidR="00914A40" w:rsidRDefault="00914A40" w:rsidP="003D7B0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019425" cy="2913259"/>
            <wp:effectExtent l="19050" t="0" r="9525" b="0"/>
            <wp:docPr id="10" name="Рисунок 9" descr="IMG_20211126_09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6_09304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979" cy="291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="00F307EA">
        <w:rPr>
          <w:szCs w:val="28"/>
        </w:rPr>
        <w:t xml:space="preserve">Измеряли </w:t>
      </w:r>
      <w:proofErr w:type="spellStart"/>
      <w:r w:rsidR="00F307EA">
        <w:rPr>
          <w:szCs w:val="28"/>
        </w:rPr>
        <w:t>осмолярность</w:t>
      </w:r>
      <w:proofErr w:type="spellEnd"/>
      <w:r w:rsidR="00F307EA">
        <w:rPr>
          <w:szCs w:val="28"/>
        </w:rPr>
        <w:t>.</w:t>
      </w:r>
    </w:p>
    <w:p w:rsidR="00914A40" w:rsidRDefault="00914A40" w:rsidP="00914A40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center"/>
        <w:rPr>
          <w:szCs w:val="28"/>
        </w:rPr>
      </w:pPr>
      <w:r>
        <w:rPr>
          <w:szCs w:val="28"/>
        </w:rPr>
        <w:t>Рисунок 12 - осмометр</w:t>
      </w:r>
    </w:p>
    <w:p w:rsidR="00914A40" w:rsidRDefault="00914A40" w:rsidP="00914A40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center"/>
        <w:rPr>
          <w:szCs w:val="28"/>
        </w:rPr>
      </w:pPr>
      <w:r w:rsidRPr="00E871B3">
        <w:rPr>
          <w:szCs w:val="28"/>
        </w:rPr>
        <w:t>Подпись непосредственного руководителя практики _______________</w:t>
      </w:r>
    </w:p>
    <w:p w:rsidR="00F307EA" w:rsidRDefault="00F76CB3" w:rsidP="00F76CB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22 день (09.12</w:t>
      </w:r>
      <w:r w:rsidRPr="00632F1C">
        <w:rPr>
          <w:b/>
          <w:sz w:val="32"/>
          <w:szCs w:val="32"/>
        </w:rPr>
        <w:t>.2021)</w:t>
      </w:r>
    </w:p>
    <w:p w:rsidR="00F76CB3" w:rsidRDefault="00F76CB3" w:rsidP="00F76CB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left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038725" cy="3139893"/>
            <wp:effectExtent l="19050" t="0" r="9525" b="0"/>
            <wp:docPr id="15" name="Рисунок 14" descr="IMG_20211126_09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6_09312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483" cy="313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CB3" w:rsidRDefault="00F76CB3" w:rsidP="00F76CB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center"/>
        <w:rPr>
          <w:szCs w:val="28"/>
        </w:rPr>
      </w:pPr>
      <w:r>
        <w:rPr>
          <w:szCs w:val="28"/>
        </w:rPr>
        <w:t xml:space="preserve">Рисунок 13 – Анализатор </w:t>
      </w:r>
      <w:proofErr w:type="spellStart"/>
      <w:r>
        <w:rPr>
          <w:szCs w:val="28"/>
          <w:lang w:val="en-US"/>
        </w:rPr>
        <w:t>cobas</w:t>
      </w:r>
      <w:proofErr w:type="spellEnd"/>
      <w:r w:rsidRPr="00F76CB3">
        <w:rPr>
          <w:szCs w:val="28"/>
        </w:rPr>
        <w:t xml:space="preserve"> </w:t>
      </w:r>
      <w:r>
        <w:rPr>
          <w:szCs w:val="28"/>
          <w:lang w:val="en-US"/>
        </w:rPr>
        <w:t>e</w:t>
      </w:r>
      <w:r>
        <w:rPr>
          <w:szCs w:val="28"/>
        </w:rPr>
        <w:t xml:space="preserve"> 411</w:t>
      </w:r>
    </w:p>
    <w:p w:rsidR="00F76CB3" w:rsidRPr="00F76CB3" w:rsidRDefault="00F76CB3" w:rsidP="00F76CB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left"/>
        <w:rPr>
          <w:szCs w:val="28"/>
        </w:rPr>
      </w:pPr>
      <w:r>
        <w:rPr>
          <w:szCs w:val="28"/>
        </w:rPr>
        <w:t xml:space="preserve">Работали с иммунохимическим </w:t>
      </w:r>
      <w:proofErr w:type="spellStart"/>
      <w:r>
        <w:rPr>
          <w:szCs w:val="28"/>
        </w:rPr>
        <w:t>электрохемилюминесцентным</w:t>
      </w:r>
      <w:proofErr w:type="spellEnd"/>
      <w:r>
        <w:rPr>
          <w:szCs w:val="28"/>
        </w:rPr>
        <w:t xml:space="preserve"> анализатором, предназначенным для количественного и качественного выполнения широкого спектра исследований.</w:t>
      </w:r>
    </w:p>
    <w:p w:rsidR="00F76CB3" w:rsidRDefault="00F76CB3" w:rsidP="00F76CB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center"/>
        <w:rPr>
          <w:szCs w:val="28"/>
        </w:rPr>
      </w:pPr>
      <w:r w:rsidRPr="00E871B3">
        <w:rPr>
          <w:szCs w:val="28"/>
        </w:rPr>
        <w:t>Подпись непосредственного руководителя практики _______________</w:t>
      </w:r>
    </w:p>
    <w:p w:rsidR="00F64277" w:rsidRDefault="00F64277" w:rsidP="00F76CB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center"/>
        <w:rPr>
          <w:b/>
          <w:sz w:val="32"/>
          <w:szCs w:val="32"/>
        </w:rPr>
      </w:pPr>
    </w:p>
    <w:p w:rsidR="00F76CB3" w:rsidRDefault="00F76CB3" w:rsidP="00F6427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r w:rsidR="00F64277">
        <w:rPr>
          <w:b/>
          <w:sz w:val="32"/>
          <w:szCs w:val="32"/>
        </w:rPr>
        <w:t>4</w:t>
      </w:r>
      <w:r>
        <w:rPr>
          <w:b/>
          <w:sz w:val="32"/>
          <w:szCs w:val="32"/>
        </w:rPr>
        <w:t xml:space="preserve"> день (1</w:t>
      </w:r>
      <w:r w:rsidR="00F64277">
        <w:rPr>
          <w:b/>
          <w:sz w:val="32"/>
          <w:szCs w:val="32"/>
        </w:rPr>
        <w:t>1</w:t>
      </w:r>
      <w:r>
        <w:rPr>
          <w:b/>
          <w:sz w:val="32"/>
          <w:szCs w:val="32"/>
        </w:rPr>
        <w:t>.12</w:t>
      </w:r>
      <w:r w:rsidRPr="00632F1C">
        <w:rPr>
          <w:b/>
          <w:sz w:val="32"/>
          <w:szCs w:val="32"/>
        </w:rPr>
        <w:t>.2021)</w:t>
      </w:r>
    </w:p>
    <w:p w:rsidR="00F64277" w:rsidRDefault="00F64277" w:rsidP="00F6427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Методический день</w:t>
      </w:r>
    </w:p>
    <w:p w:rsidR="00F64277" w:rsidRDefault="00F64277" w:rsidP="00F6427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ind w:firstLine="0"/>
        <w:jc w:val="center"/>
        <w:rPr>
          <w:sz w:val="32"/>
          <w:szCs w:val="32"/>
        </w:rPr>
      </w:pPr>
      <w:r w:rsidRPr="0081556D">
        <w:rPr>
          <w:sz w:val="32"/>
          <w:szCs w:val="32"/>
        </w:rPr>
        <w:t>Работа с дневником.</w:t>
      </w:r>
    </w:p>
    <w:p w:rsidR="00F76CB3" w:rsidRDefault="00F76CB3" w:rsidP="00F76CB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center"/>
        <w:rPr>
          <w:b/>
          <w:sz w:val="32"/>
          <w:szCs w:val="32"/>
        </w:rPr>
      </w:pPr>
    </w:p>
    <w:p w:rsidR="00F64277" w:rsidRDefault="00F64277">
      <w:pPr>
        <w:suppressAutoHyphens w:val="0"/>
        <w:spacing w:after="200" w:line="276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F64277" w:rsidRDefault="00F64277" w:rsidP="00F6427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23 день (10.12</w:t>
      </w:r>
      <w:r w:rsidRPr="00632F1C">
        <w:rPr>
          <w:b/>
          <w:sz w:val="32"/>
          <w:szCs w:val="32"/>
        </w:rPr>
        <w:t>.2021)</w:t>
      </w:r>
    </w:p>
    <w:p w:rsidR="00F76CB3" w:rsidRDefault="00F64277" w:rsidP="00F76CB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left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4800600" cy="3036356"/>
            <wp:effectExtent l="19050" t="0" r="0" b="0"/>
            <wp:docPr id="18" name="Рисунок 17" descr="IMG_20211118_11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8_11235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417" cy="304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277" w:rsidRDefault="00F64277" w:rsidP="00F6427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center"/>
        <w:rPr>
          <w:szCs w:val="28"/>
        </w:rPr>
      </w:pPr>
      <w:r>
        <w:rPr>
          <w:szCs w:val="28"/>
        </w:rPr>
        <w:t xml:space="preserve">Рисунок 14 – центрифуга </w:t>
      </w:r>
      <w:r>
        <w:rPr>
          <w:szCs w:val="28"/>
          <w:lang w:val="en-US"/>
        </w:rPr>
        <w:t>BECMAN COULTER</w:t>
      </w:r>
    </w:p>
    <w:p w:rsidR="00F64277" w:rsidRDefault="00F64277" w:rsidP="00F76CB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left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134995" cy="3162300"/>
            <wp:effectExtent l="19050" t="0" r="8255" b="0"/>
            <wp:docPr id="19" name="Рисунок 18" descr="IMG_20211118_11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8_112423.jpg"/>
                    <pic:cNvPicPr/>
                  </pic:nvPicPr>
                  <pic:blipFill>
                    <a:blip r:embed="rId23" cstate="print"/>
                    <a:srcRect b="18826"/>
                    <a:stretch>
                      <a:fillRect/>
                    </a:stretch>
                  </pic:blipFill>
                  <pic:spPr>
                    <a:xfrm>
                      <a:off x="0" y="0"/>
                      <a:ext cx="313499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277" w:rsidRDefault="00F64277" w:rsidP="00F76CB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left"/>
        <w:rPr>
          <w:szCs w:val="28"/>
        </w:rPr>
      </w:pPr>
      <w:r>
        <w:rPr>
          <w:szCs w:val="28"/>
        </w:rPr>
        <w:t xml:space="preserve">Рисунок 15 – </w:t>
      </w:r>
      <w:proofErr w:type="spellStart"/>
      <w:r>
        <w:rPr>
          <w:szCs w:val="28"/>
        </w:rPr>
        <w:t>микроцентрифуга</w:t>
      </w:r>
      <w:proofErr w:type="spellEnd"/>
      <w:r>
        <w:rPr>
          <w:szCs w:val="28"/>
        </w:rPr>
        <w:t xml:space="preserve"> </w:t>
      </w:r>
      <w:r>
        <w:rPr>
          <w:szCs w:val="28"/>
          <w:lang w:val="en-US"/>
        </w:rPr>
        <w:t>HERMLE</w:t>
      </w:r>
    </w:p>
    <w:p w:rsidR="002F024E" w:rsidRDefault="002F024E" w:rsidP="00F76CB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left"/>
        <w:rPr>
          <w:szCs w:val="28"/>
        </w:rPr>
      </w:pPr>
      <w:r>
        <w:rPr>
          <w:szCs w:val="28"/>
        </w:rPr>
        <w:t>Проводили центрифугирование цельной крови для её дальнейшего исследования.</w:t>
      </w:r>
    </w:p>
    <w:p w:rsidR="002F024E" w:rsidRDefault="002F024E" w:rsidP="002F024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center"/>
        <w:rPr>
          <w:szCs w:val="28"/>
        </w:rPr>
      </w:pPr>
      <w:r w:rsidRPr="00E871B3">
        <w:rPr>
          <w:szCs w:val="28"/>
        </w:rPr>
        <w:t>Подпись непосредственного руководителя практики _______________</w:t>
      </w:r>
    </w:p>
    <w:p w:rsidR="004769B4" w:rsidRDefault="004769B4">
      <w:pPr>
        <w:suppressAutoHyphens w:val="0"/>
        <w:spacing w:after="200" w:line="276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4769B4" w:rsidRPr="00321E5C" w:rsidRDefault="004769B4" w:rsidP="004769B4">
      <w:pPr>
        <w:pageBreakBefore/>
        <w:tabs>
          <w:tab w:val="left" w:pos="8505"/>
        </w:tabs>
        <w:jc w:val="center"/>
        <w:rPr>
          <w:b/>
          <w:szCs w:val="24"/>
        </w:rPr>
      </w:pPr>
      <w:r w:rsidRPr="00321E5C">
        <w:rPr>
          <w:b/>
          <w:szCs w:val="24"/>
        </w:rPr>
        <w:lastRenderedPageBreak/>
        <w:t>Лист лабораторных исследований.</w:t>
      </w:r>
    </w:p>
    <w:p w:rsidR="004769B4" w:rsidRPr="00321E5C" w:rsidRDefault="004769B4" w:rsidP="004769B4">
      <w:pPr>
        <w:tabs>
          <w:tab w:val="left" w:pos="8505"/>
        </w:tabs>
        <w:jc w:val="center"/>
        <w:rPr>
          <w:b/>
          <w:szCs w:val="24"/>
        </w:rPr>
      </w:pPr>
    </w:p>
    <w:tbl>
      <w:tblPr>
        <w:tblW w:w="9809" w:type="dxa"/>
        <w:tblInd w:w="-5" w:type="dxa"/>
        <w:tblLook w:val="0000"/>
      </w:tblPr>
      <w:tblGrid>
        <w:gridCol w:w="3451"/>
        <w:gridCol w:w="144"/>
        <w:gridCol w:w="145"/>
        <w:gridCol w:w="145"/>
        <w:gridCol w:w="145"/>
        <w:gridCol w:w="145"/>
        <w:gridCol w:w="145"/>
        <w:gridCol w:w="145"/>
        <w:gridCol w:w="145"/>
        <w:gridCol w:w="145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345"/>
        <w:gridCol w:w="20"/>
        <w:gridCol w:w="178"/>
      </w:tblGrid>
      <w:tr w:rsidR="004769B4" w:rsidRPr="00321E5C" w:rsidTr="00EC54A3">
        <w:trPr>
          <w:gridAfter w:val="2"/>
          <w:wAfter w:w="198" w:type="dxa"/>
          <w:cantSplit/>
          <w:trHeight w:val="17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rPr>
                <w:szCs w:val="24"/>
              </w:rPr>
            </w:pPr>
            <w:r w:rsidRPr="00321E5C">
              <w:rPr>
                <w:szCs w:val="24"/>
              </w:rPr>
              <w:t>Исследования.</w:t>
            </w:r>
          </w:p>
        </w:tc>
        <w:tc>
          <w:tcPr>
            <w:tcW w:w="615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ind w:right="1270" w:firstLine="0"/>
              <w:rPr>
                <w:szCs w:val="24"/>
              </w:rPr>
            </w:pPr>
            <w:r w:rsidRPr="00321E5C">
              <w:rPr>
                <w:szCs w:val="24"/>
              </w:rPr>
              <w:t>Количество исследований по дням практики</w:t>
            </w:r>
          </w:p>
        </w:tc>
      </w:tr>
      <w:tr w:rsidR="004769B4" w:rsidRPr="00321E5C" w:rsidTr="00EC54A3">
        <w:tblPrEx>
          <w:tblCellMar>
            <w:left w:w="0" w:type="dxa"/>
            <w:right w:w="0" w:type="dxa"/>
          </w:tblCellMar>
        </w:tblPrEx>
        <w:trPr>
          <w:cantSplit/>
          <w:trHeight w:val="28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21E5C">
              <w:rPr>
                <w:sz w:val="24"/>
                <w:szCs w:val="24"/>
              </w:rPr>
              <w:t>18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0" type="#_x0000_t32" style="position:absolute;left:0;text-align:left;margin-left:95.85pt;margin-top:1.3pt;width:1.5pt;height:627pt;flip:x;z-index:251664384;mso-position-horizontal-relative:text;mso-position-vertical-relative:text" o:connectortype="straight"/>
              </w:pict>
            </w:r>
            <w:r>
              <w:rPr>
                <w:noProof/>
                <w:sz w:val="24"/>
                <w:szCs w:val="24"/>
                <w:lang w:eastAsia="ru-RU"/>
              </w:rPr>
              <w:pict>
                <v:shape id="_x0000_s1029" type="#_x0000_t32" style="position:absolute;left:0;text-align:left;margin-left:71.1pt;margin-top:1.3pt;width:0;height:626.85pt;z-index:251663360;mso-position-horizontal-relative:text;mso-position-vertical-relative:text" o:connectortype="straight"/>
              </w:pict>
            </w:r>
            <w:r>
              <w:rPr>
                <w:noProof/>
                <w:sz w:val="24"/>
                <w:szCs w:val="24"/>
                <w:lang w:eastAsia="ru-RU"/>
              </w:rPr>
              <w:pict>
                <v:shape id="_x0000_s1028" type="#_x0000_t32" style="position:absolute;left:0;text-align:left;margin-left:54.6pt;margin-top:1pt;width:0;height:627pt;z-index:251662336;mso-position-horizontal-relative:text;mso-position-vertical-relative:text" o:connectortype="straight"/>
              </w:pict>
            </w:r>
            <w:r>
              <w:rPr>
                <w:noProof/>
                <w:sz w:val="24"/>
                <w:szCs w:val="24"/>
                <w:lang w:eastAsia="ru-RU"/>
              </w:rPr>
              <w:pict>
                <v:shape id="_x0000_s1027" type="#_x0000_t32" style="position:absolute;left:0;text-align:left;margin-left:36.6pt;margin-top:.7pt;width:2.25pt;height:631.2pt;z-index:251661312;mso-position-horizontal-relative:text;mso-position-vertical-relative:text" o:connectortype="straight"/>
              </w:pict>
            </w:r>
            <w:r>
              <w:rPr>
                <w:noProof/>
                <w:sz w:val="24"/>
                <w:szCs w:val="24"/>
                <w:lang w:eastAsia="ru-RU"/>
              </w:rPr>
              <w:pict>
                <v:shape id="_x0000_s1026" type="#_x0000_t32" style="position:absolute;left:0;text-align:left;margin-left:14.85pt;margin-top:.4pt;width:3pt;height:631.35pt;z-index:251660288;mso-position-horizontal-relative:text;mso-position-vertical-relative:text" o:connectortype="straight"/>
              </w:pict>
            </w:r>
          </w:p>
        </w:tc>
        <w:tc>
          <w:tcPr>
            <w:tcW w:w="20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4769B4" w:rsidRPr="00321E5C" w:rsidTr="00EC54A3">
        <w:tblPrEx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Глюкоза в крови.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Default="004769B4" w:rsidP="00EC54A3">
            <w:pPr>
              <w:spacing w:line="240" w:lineRule="auto"/>
              <w:ind w:firstLine="0"/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Default="004769B4" w:rsidP="00EC54A3">
            <w:pPr>
              <w:spacing w:line="240" w:lineRule="auto"/>
              <w:ind w:firstLine="0"/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Default="004769B4" w:rsidP="00EC54A3">
            <w:pPr>
              <w:spacing w:line="240" w:lineRule="auto"/>
              <w:ind w:firstLine="0"/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Default="004769B4" w:rsidP="00EC54A3">
            <w:pPr>
              <w:spacing w:line="240" w:lineRule="auto"/>
              <w:ind w:firstLine="0"/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Default="004769B4" w:rsidP="00EC54A3">
            <w:pPr>
              <w:spacing w:line="240" w:lineRule="auto"/>
              <w:ind w:firstLine="0"/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Default="004769B4" w:rsidP="00EC54A3">
            <w:pPr>
              <w:spacing w:line="240" w:lineRule="auto"/>
              <w:ind w:firstLine="0"/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Default="004769B4" w:rsidP="00EC54A3">
            <w:pPr>
              <w:spacing w:line="240" w:lineRule="auto"/>
              <w:ind w:firstLine="0"/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Default="004769B4" w:rsidP="00EC54A3">
            <w:pPr>
              <w:spacing w:line="240" w:lineRule="auto"/>
              <w:ind w:firstLine="0"/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Default="004769B4" w:rsidP="00EC54A3">
            <w:pPr>
              <w:spacing w:line="240" w:lineRule="auto"/>
              <w:ind w:firstLine="0"/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Default="004769B4" w:rsidP="00EC54A3">
            <w:pPr>
              <w:spacing w:line="240" w:lineRule="auto"/>
              <w:ind w:firstLine="0"/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Default="004769B4" w:rsidP="00EC54A3">
            <w:pPr>
              <w:spacing w:line="240" w:lineRule="auto"/>
              <w:ind w:firstLine="0"/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Default="004769B4" w:rsidP="00EC54A3">
            <w:pPr>
              <w:spacing w:line="240" w:lineRule="auto"/>
              <w:ind w:firstLine="0"/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Default="004769B4" w:rsidP="00EC54A3">
            <w:pPr>
              <w:spacing w:line="240" w:lineRule="auto"/>
              <w:ind w:firstLine="0"/>
              <w:jc w:val="center"/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Default="004769B4" w:rsidP="00EC54A3">
            <w:pPr>
              <w:spacing w:line="240" w:lineRule="auto"/>
              <w:ind w:firstLine="0"/>
              <w:jc w:val="center"/>
            </w:pPr>
          </w:p>
        </w:tc>
        <w:tc>
          <w:tcPr>
            <w:tcW w:w="2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4769B4" w:rsidRPr="00321E5C" w:rsidTr="00EC54A3">
        <w:tblPrEx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Глюкоза в моче.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4769B4" w:rsidRPr="00321E5C" w:rsidTr="00EC54A3">
        <w:tblPrEx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Общий белок.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4769B4" w:rsidRPr="00321E5C" w:rsidTr="00EC54A3">
        <w:tblPrEx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Белковые фракции.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4769B4" w:rsidRPr="00321E5C" w:rsidTr="00EC54A3">
        <w:tblPrEx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Мочевина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2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4769B4" w:rsidRPr="00321E5C" w:rsidTr="00EC54A3">
        <w:tblPrEx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ind w:firstLine="0"/>
              <w:rPr>
                <w:szCs w:val="24"/>
              </w:rPr>
            </w:pPr>
            <w:proofErr w:type="spellStart"/>
            <w:r w:rsidRPr="00321E5C">
              <w:rPr>
                <w:szCs w:val="24"/>
              </w:rPr>
              <w:t>Креатинин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2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4769B4" w:rsidRPr="00321E5C" w:rsidTr="00EC54A3">
        <w:tblPrEx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Мочевая кислота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2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4769B4" w:rsidRPr="00321E5C" w:rsidTr="00EC54A3">
        <w:tblPrEx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Билирубин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2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4769B4" w:rsidRPr="00321E5C" w:rsidTr="00EC54A3">
        <w:tblPrEx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ind w:firstLine="0"/>
              <w:rPr>
                <w:szCs w:val="24"/>
              </w:rPr>
            </w:pPr>
            <w:proofErr w:type="spellStart"/>
            <w:r w:rsidRPr="00321E5C">
              <w:rPr>
                <w:szCs w:val="24"/>
              </w:rPr>
              <w:t>АсАТ</w:t>
            </w:r>
            <w:proofErr w:type="spellEnd"/>
            <w:r w:rsidRPr="00321E5C">
              <w:rPr>
                <w:szCs w:val="24"/>
              </w:rPr>
              <w:t xml:space="preserve">, </w:t>
            </w:r>
            <w:proofErr w:type="spellStart"/>
            <w:r w:rsidRPr="00321E5C">
              <w:rPr>
                <w:szCs w:val="24"/>
              </w:rPr>
              <w:t>АлАТ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2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4769B4" w:rsidRPr="00321E5C" w:rsidTr="00EC54A3">
        <w:tblPrEx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КФК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2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4769B4" w:rsidRPr="00321E5C" w:rsidTr="00EC54A3">
        <w:tblPrEx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ЛДГ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2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4769B4" w:rsidRPr="00321E5C" w:rsidTr="00EC54A3">
        <w:tblPrEx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ГГТ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2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4769B4" w:rsidRPr="00321E5C" w:rsidTr="00EC54A3">
        <w:tblPrEx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ЩФ и КФ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4769B4" w:rsidRPr="00321E5C" w:rsidTr="00EC54A3">
        <w:tblPrEx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СРБ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4769B4" w:rsidRPr="00321E5C" w:rsidTr="00EC54A3">
        <w:tblPrEx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Холестерин и его фракции.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2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4769B4" w:rsidRPr="00321E5C" w:rsidTr="00EC54A3">
        <w:tblPrEx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ind w:firstLine="0"/>
              <w:rPr>
                <w:szCs w:val="24"/>
              </w:rPr>
            </w:pPr>
            <w:proofErr w:type="spellStart"/>
            <w:r w:rsidRPr="00321E5C">
              <w:rPr>
                <w:szCs w:val="24"/>
              </w:rPr>
              <w:t>Триглицериды</w:t>
            </w:r>
            <w:proofErr w:type="spellEnd"/>
            <w:r w:rsidRPr="00321E5C">
              <w:rPr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4769B4" w:rsidRPr="00321E5C" w:rsidTr="00EC54A3">
        <w:tblPrEx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 xml:space="preserve">Натрий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4769B4" w:rsidRPr="00321E5C" w:rsidTr="00EC54A3">
        <w:tblPrEx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 xml:space="preserve">Калий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20" w:type="dxa"/>
            <w:vMerge/>
            <w:tcBorders>
              <w:left w:val="single" w:sz="4" w:space="0" w:color="000000"/>
            </w:tcBorders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4769B4" w:rsidRPr="00321E5C" w:rsidTr="00EC54A3">
        <w:tblPrEx>
          <w:tblCellMar>
            <w:left w:w="0" w:type="dxa"/>
            <w:right w:w="0" w:type="dxa"/>
          </w:tblCellMar>
        </w:tblPrEx>
        <w:trPr>
          <w:gridAfter w:val="2"/>
          <w:wAfter w:w="198" w:type="dxa"/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Хлориды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4769B4" w:rsidRPr="00321E5C" w:rsidTr="00EC54A3">
        <w:tblPrEx>
          <w:tblCellMar>
            <w:left w:w="0" w:type="dxa"/>
            <w:right w:w="0" w:type="dxa"/>
          </w:tblCellMar>
        </w:tblPrEx>
        <w:trPr>
          <w:gridAfter w:val="1"/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 xml:space="preserve">Кальций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20" w:type="dxa"/>
            <w:tcBorders>
              <w:left w:val="single" w:sz="4" w:space="0" w:color="000000"/>
            </w:tcBorders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4769B4" w:rsidRPr="00321E5C" w:rsidTr="00EC54A3">
        <w:tblPrEx>
          <w:tblCellMar>
            <w:left w:w="0" w:type="dxa"/>
            <w:right w:w="0" w:type="dxa"/>
          </w:tblCellMar>
        </w:tblPrEx>
        <w:trPr>
          <w:gridAfter w:val="1"/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 xml:space="preserve">Фосфор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20" w:type="dxa"/>
            <w:tcBorders>
              <w:left w:val="single" w:sz="4" w:space="0" w:color="000000"/>
            </w:tcBorders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4769B4" w:rsidRPr="00321E5C" w:rsidTr="00EC54A3">
        <w:tblPrEx>
          <w:tblCellMar>
            <w:left w:w="0" w:type="dxa"/>
            <w:right w:w="0" w:type="dxa"/>
          </w:tblCellMar>
        </w:tblPrEx>
        <w:trPr>
          <w:gridAfter w:val="1"/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 xml:space="preserve">Железо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20" w:type="dxa"/>
            <w:tcBorders>
              <w:left w:val="single" w:sz="4" w:space="0" w:color="000000"/>
            </w:tcBorders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4769B4" w:rsidRPr="00321E5C" w:rsidTr="00EC54A3">
        <w:tblPrEx>
          <w:tblCellMar>
            <w:left w:w="0" w:type="dxa"/>
            <w:right w:w="0" w:type="dxa"/>
          </w:tblCellMar>
        </w:tblPrEx>
        <w:trPr>
          <w:gridAfter w:val="1"/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ЖСС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20" w:type="dxa"/>
            <w:tcBorders>
              <w:left w:val="single" w:sz="4" w:space="0" w:color="000000"/>
            </w:tcBorders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4769B4" w:rsidRPr="00321E5C" w:rsidTr="00EC54A3">
        <w:tblPrEx>
          <w:tblCellMar>
            <w:left w:w="0" w:type="dxa"/>
            <w:right w:w="0" w:type="dxa"/>
          </w:tblCellMar>
        </w:tblPrEx>
        <w:trPr>
          <w:gridAfter w:val="1"/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Газы крови: рСО</w:t>
            </w:r>
            <w:proofErr w:type="gramStart"/>
            <w:r w:rsidRPr="00321E5C">
              <w:rPr>
                <w:szCs w:val="24"/>
              </w:rPr>
              <w:t>2</w:t>
            </w:r>
            <w:proofErr w:type="gramEnd"/>
            <w:r w:rsidRPr="00321E5C">
              <w:rPr>
                <w:szCs w:val="24"/>
              </w:rPr>
              <w:t xml:space="preserve">, рО2,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20" w:type="dxa"/>
            <w:tcBorders>
              <w:left w:val="single" w:sz="4" w:space="0" w:color="000000"/>
            </w:tcBorders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4769B4" w:rsidRPr="00321E5C" w:rsidTr="00EC54A3">
        <w:tblPrEx>
          <w:tblCellMar>
            <w:left w:w="0" w:type="dxa"/>
            <w:right w:w="0" w:type="dxa"/>
          </w:tblCellMar>
        </w:tblPrEx>
        <w:trPr>
          <w:gridAfter w:val="1"/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ind w:firstLine="0"/>
              <w:rPr>
                <w:szCs w:val="24"/>
              </w:rPr>
            </w:pPr>
            <w:proofErr w:type="spellStart"/>
            <w:r w:rsidRPr="00321E5C">
              <w:rPr>
                <w:szCs w:val="24"/>
              </w:rPr>
              <w:t>рН</w:t>
            </w:r>
            <w:proofErr w:type="spellEnd"/>
            <w:r w:rsidRPr="00321E5C">
              <w:rPr>
                <w:szCs w:val="24"/>
              </w:rPr>
              <w:t xml:space="preserve"> крови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20" w:type="dxa"/>
            <w:tcBorders>
              <w:left w:val="single" w:sz="4" w:space="0" w:color="000000"/>
            </w:tcBorders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4769B4" w:rsidRPr="00321E5C" w:rsidTr="00EC54A3">
        <w:tblPrEx>
          <w:tblCellMar>
            <w:left w:w="0" w:type="dxa"/>
            <w:right w:w="0" w:type="dxa"/>
          </w:tblCellMar>
        </w:tblPrEx>
        <w:trPr>
          <w:gridAfter w:val="1"/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ind w:firstLine="0"/>
              <w:rPr>
                <w:szCs w:val="24"/>
              </w:rPr>
            </w:pPr>
            <w:proofErr w:type="spellStart"/>
            <w:r w:rsidRPr="00321E5C">
              <w:rPr>
                <w:szCs w:val="24"/>
              </w:rPr>
              <w:t>Протромбиновое</w:t>
            </w:r>
            <w:proofErr w:type="spellEnd"/>
            <w:r w:rsidRPr="00321E5C">
              <w:rPr>
                <w:szCs w:val="24"/>
              </w:rPr>
              <w:t xml:space="preserve"> время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0" w:type="dxa"/>
            <w:tcBorders>
              <w:left w:val="single" w:sz="4" w:space="0" w:color="000000"/>
            </w:tcBorders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4769B4" w:rsidRPr="00321E5C" w:rsidTr="00EC54A3">
        <w:tblPrEx>
          <w:tblCellMar>
            <w:left w:w="0" w:type="dxa"/>
            <w:right w:w="0" w:type="dxa"/>
          </w:tblCellMar>
        </w:tblPrEx>
        <w:trPr>
          <w:gridAfter w:val="1"/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ind w:firstLine="0"/>
              <w:rPr>
                <w:szCs w:val="24"/>
              </w:rPr>
            </w:pPr>
            <w:proofErr w:type="spellStart"/>
            <w:r w:rsidRPr="00321E5C">
              <w:rPr>
                <w:szCs w:val="24"/>
              </w:rPr>
              <w:t>Тромбиновое</w:t>
            </w:r>
            <w:proofErr w:type="spellEnd"/>
            <w:r w:rsidRPr="00321E5C">
              <w:rPr>
                <w:szCs w:val="24"/>
              </w:rPr>
              <w:t xml:space="preserve"> время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0" w:type="dxa"/>
            <w:tcBorders>
              <w:left w:val="single" w:sz="4" w:space="0" w:color="000000"/>
            </w:tcBorders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4769B4" w:rsidRPr="00321E5C" w:rsidTr="00EC54A3">
        <w:tblPrEx>
          <w:tblCellMar>
            <w:left w:w="0" w:type="dxa"/>
            <w:right w:w="0" w:type="dxa"/>
          </w:tblCellMar>
        </w:tblPrEx>
        <w:trPr>
          <w:gridAfter w:val="1"/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АЧТВ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0" w:type="dxa"/>
            <w:tcBorders>
              <w:left w:val="single" w:sz="4" w:space="0" w:color="000000"/>
            </w:tcBorders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4769B4" w:rsidRPr="00321E5C" w:rsidTr="00EC54A3">
        <w:tblPrEx>
          <w:tblCellMar>
            <w:left w:w="0" w:type="dxa"/>
            <w:right w:w="0" w:type="dxa"/>
          </w:tblCellMar>
        </w:tblPrEx>
        <w:trPr>
          <w:gridAfter w:val="1"/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 xml:space="preserve">Фибриноген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20" w:type="dxa"/>
            <w:tcBorders>
              <w:left w:val="single" w:sz="4" w:space="0" w:color="000000"/>
            </w:tcBorders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4769B4" w:rsidRPr="00321E5C" w:rsidTr="00EC54A3">
        <w:tblPrEx>
          <w:tblCellMar>
            <w:left w:w="0" w:type="dxa"/>
            <w:right w:w="0" w:type="dxa"/>
          </w:tblCellMar>
        </w:tblPrEx>
        <w:trPr>
          <w:gridAfter w:val="1"/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ind w:firstLine="0"/>
              <w:rPr>
                <w:szCs w:val="24"/>
              </w:rPr>
            </w:pPr>
            <w:proofErr w:type="spellStart"/>
            <w:r w:rsidRPr="00321E5C">
              <w:rPr>
                <w:szCs w:val="24"/>
              </w:rPr>
              <w:t>Антитромбин</w:t>
            </w:r>
            <w:proofErr w:type="spellEnd"/>
            <w:r w:rsidRPr="00321E5C">
              <w:rPr>
                <w:szCs w:val="24"/>
              </w:rPr>
              <w:t xml:space="preserve"> </w:t>
            </w:r>
            <w:proofErr w:type="gramStart"/>
            <w:r w:rsidRPr="00321E5C">
              <w:rPr>
                <w:szCs w:val="24"/>
              </w:rPr>
              <w:t>Ш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20" w:type="dxa"/>
            <w:tcBorders>
              <w:left w:val="single" w:sz="4" w:space="0" w:color="000000"/>
            </w:tcBorders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4769B4" w:rsidRPr="00321E5C" w:rsidTr="00EC54A3">
        <w:tblPrEx>
          <w:tblCellMar>
            <w:left w:w="0" w:type="dxa"/>
            <w:right w:w="0" w:type="dxa"/>
          </w:tblCellMar>
        </w:tblPrEx>
        <w:trPr>
          <w:gridAfter w:val="1"/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РФМК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20" w:type="dxa"/>
            <w:tcBorders>
              <w:left w:val="single" w:sz="4" w:space="0" w:color="000000"/>
            </w:tcBorders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4769B4" w:rsidRPr="00321E5C" w:rsidTr="00EC54A3">
        <w:tblPrEx>
          <w:tblCellMar>
            <w:left w:w="0" w:type="dxa"/>
            <w:right w:w="0" w:type="dxa"/>
          </w:tblCellMar>
        </w:tblPrEx>
        <w:trPr>
          <w:gridAfter w:val="1"/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Время свертывания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20" w:type="dxa"/>
            <w:tcBorders>
              <w:left w:val="single" w:sz="4" w:space="0" w:color="000000"/>
            </w:tcBorders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4769B4" w:rsidRPr="00321E5C" w:rsidTr="00EC54A3">
        <w:tblPrEx>
          <w:tblCellMar>
            <w:left w:w="0" w:type="dxa"/>
            <w:right w:w="0" w:type="dxa"/>
          </w:tblCellMar>
        </w:tblPrEx>
        <w:trPr>
          <w:gridAfter w:val="1"/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ind w:firstLine="0"/>
              <w:rPr>
                <w:szCs w:val="24"/>
              </w:rPr>
            </w:pPr>
            <w:r w:rsidRPr="00321E5C">
              <w:rPr>
                <w:szCs w:val="24"/>
              </w:rPr>
              <w:t>Участие в контроле качества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0" w:type="dxa"/>
            <w:tcBorders>
              <w:left w:val="single" w:sz="4" w:space="0" w:color="000000"/>
            </w:tcBorders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4769B4" w:rsidRPr="00321E5C" w:rsidTr="00EC54A3">
        <w:tblPrEx>
          <w:tblCellMar>
            <w:left w:w="0" w:type="dxa"/>
            <w:right w:w="0" w:type="dxa"/>
          </w:tblCellMar>
        </w:tblPrEx>
        <w:trPr>
          <w:gridAfter w:val="1"/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0" w:type="dxa"/>
            <w:tcBorders>
              <w:left w:val="single" w:sz="4" w:space="0" w:color="000000"/>
            </w:tcBorders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4769B4" w:rsidRPr="00321E5C" w:rsidTr="00EC54A3">
        <w:tblPrEx>
          <w:tblCellMar>
            <w:left w:w="0" w:type="dxa"/>
            <w:right w:w="0" w:type="dxa"/>
          </w:tblCellMar>
        </w:tblPrEx>
        <w:trPr>
          <w:gridAfter w:val="1"/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Default="004769B4" w:rsidP="00EC54A3">
            <w:pPr>
              <w:spacing w:line="240" w:lineRule="auto"/>
              <w:ind w:firstLine="0"/>
            </w:pPr>
          </w:p>
        </w:tc>
        <w:tc>
          <w:tcPr>
            <w:tcW w:w="20" w:type="dxa"/>
            <w:tcBorders>
              <w:left w:val="single" w:sz="4" w:space="0" w:color="000000"/>
            </w:tcBorders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  <w:tr w:rsidR="004769B4" w:rsidRPr="00321E5C" w:rsidTr="00EC54A3">
        <w:tblPrEx>
          <w:tblCellMar>
            <w:left w:w="0" w:type="dxa"/>
            <w:right w:w="0" w:type="dxa"/>
          </w:tblCellMar>
        </w:tblPrEx>
        <w:trPr>
          <w:gridAfter w:val="1"/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20" w:type="dxa"/>
            <w:tcBorders>
              <w:left w:val="single" w:sz="4" w:space="0" w:color="000000"/>
            </w:tcBorders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  <w:lang w:eastAsia="sa-IN" w:bidi="sa-IN"/>
              </w:rPr>
            </w:pPr>
          </w:p>
        </w:tc>
      </w:tr>
    </w:tbl>
    <w:p w:rsidR="004769B4" w:rsidRPr="00321E5C" w:rsidRDefault="004769B4" w:rsidP="00EC54A3">
      <w:pPr>
        <w:ind w:firstLine="0"/>
        <w:sectPr w:rsidR="004769B4" w:rsidRPr="00321E5C" w:rsidSect="004769B4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/>
          <w:pgMar w:top="1134" w:right="850" w:bottom="1134" w:left="1701" w:header="720" w:footer="708" w:gutter="0"/>
          <w:cols w:space="720"/>
          <w:docGrid w:linePitch="600" w:charSpace="24576"/>
        </w:sectPr>
      </w:pPr>
    </w:p>
    <w:p w:rsidR="004769B4" w:rsidRPr="00321E5C" w:rsidRDefault="004769B4" w:rsidP="004769B4">
      <w:pPr>
        <w:ind w:firstLine="0"/>
        <w:rPr>
          <w:b/>
          <w:sz w:val="24"/>
          <w:szCs w:val="24"/>
        </w:rPr>
      </w:pPr>
      <w:r w:rsidRPr="00321E5C">
        <w:rPr>
          <w:b/>
          <w:sz w:val="24"/>
          <w:szCs w:val="24"/>
        </w:rPr>
        <w:lastRenderedPageBreak/>
        <w:t>ОТЧ</w:t>
      </w:r>
      <w:r>
        <w:rPr>
          <w:b/>
          <w:sz w:val="24"/>
          <w:szCs w:val="24"/>
        </w:rPr>
        <w:t>ЕТ ПО ПРОИЗВОДСТВЕННОЙ ПРАКТИКЕ</w:t>
      </w:r>
    </w:p>
    <w:p w:rsidR="004769B4" w:rsidRPr="00321E5C" w:rsidRDefault="004769B4" w:rsidP="004769B4">
      <w:pPr>
        <w:ind w:firstLine="0"/>
        <w:rPr>
          <w:sz w:val="24"/>
          <w:szCs w:val="24"/>
        </w:rPr>
      </w:pPr>
      <w:r>
        <w:rPr>
          <w:sz w:val="24"/>
          <w:szCs w:val="24"/>
        </w:rPr>
        <w:t>Ф.И.О</w:t>
      </w:r>
      <w:r w:rsidRPr="00321E5C">
        <w:rPr>
          <w:sz w:val="24"/>
          <w:szCs w:val="24"/>
        </w:rPr>
        <w:t xml:space="preserve">. </w:t>
      </w:r>
      <w:proofErr w:type="gramStart"/>
      <w:r w:rsidRPr="00321E5C">
        <w:rPr>
          <w:sz w:val="24"/>
          <w:szCs w:val="24"/>
        </w:rPr>
        <w:t>обучающегося</w:t>
      </w:r>
      <w:proofErr w:type="gramEnd"/>
      <w:r w:rsidRPr="00321E5C">
        <w:rPr>
          <w:sz w:val="24"/>
          <w:szCs w:val="24"/>
        </w:rPr>
        <w:t xml:space="preserve"> </w:t>
      </w:r>
      <w:proofErr w:type="spellStart"/>
      <w:r w:rsidR="00DA64C6">
        <w:rPr>
          <w:sz w:val="24"/>
          <w:szCs w:val="24"/>
          <w:u w:val="single"/>
        </w:rPr>
        <w:t>____Юлдашевой</w:t>
      </w:r>
      <w:proofErr w:type="spellEnd"/>
      <w:r w:rsidR="00DA64C6">
        <w:rPr>
          <w:sz w:val="24"/>
          <w:szCs w:val="24"/>
          <w:u w:val="single"/>
        </w:rPr>
        <w:t xml:space="preserve"> З.Б.</w:t>
      </w:r>
      <w:r>
        <w:rPr>
          <w:sz w:val="24"/>
          <w:szCs w:val="24"/>
          <w:u w:val="single"/>
        </w:rPr>
        <w:t>__________________________________</w:t>
      </w:r>
    </w:p>
    <w:p w:rsidR="004769B4" w:rsidRPr="00321E5C" w:rsidRDefault="004769B4" w:rsidP="004769B4">
      <w:pPr>
        <w:ind w:firstLine="0"/>
        <w:rPr>
          <w:sz w:val="24"/>
          <w:szCs w:val="24"/>
        </w:rPr>
      </w:pPr>
      <w:r w:rsidRPr="00321E5C">
        <w:rPr>
          <w:sz w:val="24"/>
          <w:szCs w:val="24"/>
        </w:rPr>
        <w:t xml:space="preserve">Группы </w:t>
      </w:r>
      <w:r w:rsidR="00DA64C6">
        <w:rPr>
          <w:sz w:val="24"/>
          <w:szCs w:val="24"/>
          <w:u w:val="single"/>
        </w:rPr>
        <w:t>406</w:t>
      </w:r>
      <w:r w:rsidRPr="00321E5C">
        <w:rPr>
          <w:sz w:val="24"/>
          <w:szCs w:val="24"/>
        </w:rPr>
        <w:t xml:space="preserve">   специальности </w:t>
      </w:r>
      <w:r w:rsidR="00DA64C6">
        <w:rPr>
          <w:sz w:val="24"/>
          <w:szCs w:val="24"/>
          <w:u w:val="single"/>
        </w:rPr>
        <w:t>Л</w:t>
      </w:r>
      <w:r w:rsidRPr="00321E5C">
        <w:rPr>
          <w:sz w:val="24"/>
          <w:szCs w:val="24"/>
          <w:u w:val="single"/>
        </w:rPr>
        <w:t>абораторная диагностика</w:t>
      </w:r>
    </w:p>
    <w:p w:rsidR="004769B4" w:rsidRPr="00321E5C" w:rsidRDefault="004769B4" w:rsidP="004769B4">
      <w:pPr>
        <w:ind w:firstLine="0"/>
        <w:rPr>
          <w:sz w:val="24"/>
          <w:szCs w:val="24"/>
        </w:rPr>
      </w:pPr>
      <w:r w:rsidRPr="00321E5C">
        <w:rPr>
          <w:sz w:val="24"/>
          <w:szCs w:val="24"/>
        </w:rPr>
        <w:t>Проходившего (ей</w:t>
      </w:r>
      <w:r w:rsidR="00DA64C6">
        <w:rPr>
          <w:sz w:val="24"/>
          <w:szCs w:val="24"/>
        </w:rPr>
        <w:t>) производственную практику с 15</w:t>
      </w:r>
      <w:r w:rsidR="00637035">
        <w:rPr>
          <w:sz w:val="24"/>
          <w:szCs w:val="24"/>
        </w:rPr>
        <w:t>.11</w:t>
      </w:r>
      <w:r w:rsidR="00DA64C6">
        <w:rPr>
          <w:sz w:val="24"/>
          <w:szCs w:val="24"/>
        </w:rPr>
        <w:t>. по 12.12</w:t>
      </w:r>
      <w:r>
        <w:rPr>
          <w:sz w:val="24"/>
          <w:szCs w:val="24"/>
        </w:rPr>
        <w:t>.2021</w:t>
      </w:r>
      <w:r w:rsidRPr="00321E5C">
        <w:rPr>
          <w:sz w:val="24"/>
          <w:szCs w:val="24"/>
        </w:rPr>
        <w:t>г</w:t>
      </w:r>
    </w:p>
    <w:p w:rsidR="004769B4" w:rsidRPr="00321E5C" w:rsidRDefault="004769B4" w:rsidP="004769B4">
      <w:pPr>
        <w:ind w:firstLine="0"/>
        <w:rPr>
          <w:sz w:val="24"/>
          <w:szCs w:val="24"/>
        </w:rPr>
      </w:pPr>
      <w:r w:rsidRPr="00321E5C">
        <w:rPr>
          <w:sz w:val="24"/>
          <w:szCs w:val="24"/>
        </w:rPr>
        <w:t>За время прохождения практики мною выполнены следующие объемы работ:</w:t>
      </w:r>
    </w:p>
    <w:p w:rsidR="004769B4" w:rsidRDefault="004769B4" w:rsidP="004769B4">
      <w:pPr>
        <w:numPr>
          <w:ilvl w:val="3"/>
          <w:numId w:val="9"/>
        </w:numPr>
        <w:rPr>
          <w:sz w:val="24"/>
          <w:szCs w:val="24"/>
        </w:rPr>
      </w:pPr>
      <w:r w:rsidRPr="00321E5C">
        <w:rPr>
          <w:sz w:val="24"/>
          <w:szCs w:val="24"/>
        </w:rPr>
        <w:t>Цифровой отчет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6945"/>
        <w:gridCol w:w="1701"/>
      </w:tblGrid>
      <w:tr w:rsidR="004769B4" w:rsidRPr="00143ACF" w:rsidTr="00EC54A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4" w:rsidRPr="00143ACF" w:rsidRDefault="004769B4" w:rsidP="00EC54A3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43ACF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4" w:rsidRPr="00143ACF" w:rsidRDefault="004769B4" w:rsidP="00EC54A3">
            <w:pPr>
              <w:pStyle w:val="3"/>
              <w:spacing w:line="276" w:lineRule="auto"/>
              <w:rPr>
                <w:b w:val="0"/>
                <w:sz w:val="24"/>
                <w:szCs w:val="24"/>
              </w:rPr>
            </w:pPr>
            <w:bookmarkStart w:id="0" w:name="_Toc358385191"/>
            <w:bookmarkStart w:id="1" w:name="_Toc358385536"/>
            <w:bookmarkStart w:id="2" w:name="_Toc358385865"/>
            <w:bookmarkStart w:id="3" w:name="_Toc359316874"/>
            <w:r w:rsidRPr="00143ACF">
              <w:rPr>
                <w:b w:val="0"/>
                <w:sz w:val="24"/>
                <w:szCs w:val="24"/>
              </w:rPr>
              <w:t>Виды работ</w:t>
            </w:r>
            <w:bookmarkEnd w:id="0"/>
            <w:bookmarkEnd w:id="1"/>
            <w:bookmarkEnd w:id="2"/>
            <w:bookmarkEnd w:id="3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4" w:rsidRPr="00143ACF" w:rsidRDefault="004769B4" w:rsidP="00EC54A3">
            <w:pPr>
              <w:spacing w:line="276" w:lineRule="auto"/>
              <w:ind w:firstLine="0"/>
              <w:rPr>
                <w:b/>
                <w:bCs/>
                <w:sz w:val="24"/>
                <w:szCs w:val="24"/>
              </w:rPr>
            </w:pPr>
            <w:r w:rsidRPr="00143ACF">
              <w:rPr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4769B4" w:rsidRPr="00143ACF" w:rsidTr="00EC54A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4" w:rsidRPr="00143ACF" w:rsidRDefault="004769B4" w:rsidP="00EC54A3">
            <w:pPr>
              <w:spacing w:line="276" w:lineRule="auto"/>
              <w:rPr>
                <w:bCs/>
                <w:sz w:val="24"/>
                <w:szCs w:val="24"/>
              </w:rPr>
            </w:pPr>
            <w:r w:rsidRPr="00143ACF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4" w:rsidRPr="007D2A10" w:rsidRDefault="004769B4" w:rsidP="00EC54A3">
            <w:pPr>
              <w:spacing w:line="276" w:lineRule="auto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7D2A10">
              <w:rPr>
                <w:sz w:val="24"/>
                <w:szCs w:val="24"/>
              </w:rPr>
              <w:t>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4" w:rsidRPr="00143ACF" w:rsidRDefault="004769B4" w:rsidP="00EC54A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4769B4" w:rsidRPr="00143ACF" w:rsidTr="00EC54A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4" w:rsidRPr="00143ACF" w:rsidRDefault="004769B4" w:rsidP="00EC54A3">
            <w:pPr>
              <w:spacing w:line="276" w:lineRule="auto"/>
              <w:rPr>
                <w:bCs/>
                <w:sz w:val="24"/>
                <w:szCs w:val="24"/>
              </w:rPr>
            </w:pPr>
            <w:r w:rsidRPr="00143ACF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4" w:rsidRPr="00446AC4" w:rsidRDefault="004769B4" w:rsidP="00EC54A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</w:t>
            </w:r>
            <w:r w:rsidRPr="00446AC4">
              <w:rPr>
                <w:sz w:val="24"/>
                <w:szCs w:val="24"/>
              </w:rPr>
              <w:t>рием, маркировка, регистрация биоматериала.</w:t>
            </w:r>
          </w:p>
          <w:p w:rsidR="004769B4" w:rsidRPr="007D2A10" w:rsidRDefault="004769B4" w:rsidP="00EC54A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</w:t>
            </w:r>
            <w:r w:rsidRPr="00446AC4">
              <w:rPr>
                <w:sz w:val="24"/>
                <w:szCs w:val="24"/>
              </w:rPr>
              <w:t>олучение плазмы и сыворотки из венозной крови.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4" w:rsidRPr="00143ACF" w:rsidRDefault="004769B4" w:rsidP="00EC54A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4769B4" w:rsidRPr="00143ACF" w:rsidTr="00EC54A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4" w:rsidRPr="00143ACF" w:rsidRDefault="004769B4" w:rsidP="00EC54A3">
            <w:pPr>
              <w:spacing w:line="276" w:lineRule="auto"/>
              <w:rPr>
                <w:bCs/>
                <w:sz w:val="24"/>
                <w:szCs w:val="24"/>
              </w:rPr>
            </w:pPr>
            <w:r w:rsidRPr="00143ACF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4" w:rsidRDefault="004769B4" w:rsidP="00EC54A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</w:t>
            </w:r>
            <w:r w:rsidRPr="00446AC4">
              <w:rPr>
                <w:sz w:val="24"/>
                <w:szCs w:val="24"/>
              </w:rPr>
              <w:t xml:space="preserve">риготовление реактивов, </w:t>
            </w:r>
          </w:p>
          <w:p w:rsidR="004769B4" w:rsidRPr="00A73B6E" w:rsidRDefault="004769B4" w:rsidP="00EC54A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446AC4">
              <w:rPr>
                <w:sz w:val="24"/>
                <w:szCs w:val="24"/>
              </w:rPr>
              <w:t>подготовка оборудования, посуды для исследования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4" w:rsidRPr="00143ACF" w:rsidRDefault="004769B4" w:rsidP="00EC54A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4769B4" w:rsidRPr="00143ACF" w:rsidTr="00EC54A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4" w:rsidRPr="00143ACF" w:rsidRDefault="004769B4" w:rsidP="00EC54A3">
            <w:pPr>
              <w:spacing w:line="276" w:lineRule="auto"/>
              <w:rPr>
                <w:bCs/>
                <w:sz w:val="24"/>
                <w:szCs w:val="24"/>
              </w:rPr>
            </w:pPr>
            <w:r w:rsidRPr="00143ACF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4" w:rsidRPr="00446AC4" w:rsidRDefault="004769B4" w:rsidP="00EC54A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</w:t>
            </w:r>
            <w:r w:rsidRPr="00446AC4">
              <w:rPr>
                <w:sz w:val="24"/>
                <w:szCs w:val="24"/>
              </w:rPr>
              <w:t>пределение активности ферментов (амилазы, ЩФ</w:t>
            </w:r>
            <w:proofErr w:type="gramStart"/>
            <w:r w:rsidRPr="00446AC4">
              <w:rPr>
                <w:sz w:val="24"/>
                <w:szCs w:val="24"/>
              </w:rPr>
              <w:t>,К</w:t>
            </w:r>
            <w:proofErr w:type="gramEnd"/>
            <w:r w:rsidRPr="00446AC4">
              <w:rPr>
                <w:sz w:val="24"/>
                <w:szCs w:val="24"/>
              </w:rPr>
              <w:t xml:space="preserve">Ф, ЛДГ,КФК, </w:t>
            </w:r>
            <w:proofErr w:type="spellStart"/>
            <w:r w:rsidRPr="00446AC4">
              <w:rPr>
                <w:sz w:val="24"/>
                <w:szCs w:val="24"/>
              </w:rPr>
              <w:t>АлАТ</w:t>
            </w:r>
            <w:proofErr w:type="spellEnd"/>
            <w:r w:rsidRPr="00446AC4">
              <w:rPr>
                <w:sz w:val="24"/>
                <w:szCs w:val="24"/>
              </w:rPr>
              <w:t xml:space="preserve">, </w:t>
            </w:r>
            <w:proofErr w:type="spellStart"/>
            <w:r w:rsidRPr="00446AC4">
              <w:rPr>
                <w:sz w:val="24"/>
                <w:szCs w:val="24"/>
              </w:rPr>
              <w:t>АсАТ</w:t>
            </w:r>
            <w:proofErr w:type="spellEnd"/>
            <w:r w:rsidRPr="00446AC4">
              <w:rPr>
                <w:sz w:val="24"/>
                <w:szCs w:val="24"/>
              </w:rPr>
              <w:t xml:space="preserve">) современными унифицированными методами </w:t>
            </w:r>
          </w:p>
          <w:p w:rsidR="004769B4" w:rsidRPr="00420D83" w:rsidRDefault="004769B4" w:rsidP="00EC54A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</w:t>
            </w:r>
            <w:r w:rsidRPr="00446AC4">
              <w:rPr>
                <w:sz w:val="24"/>
                <w:szCs w:val="24"/>
              </w:rPr>
              <w:t xml:space="preserve">пределение содержания показателей углеводного обмена  (глюкоза, </w:t>
            </w:r>
            <w:proofErr w:type="spellStart"/>
            <w:r w:rsidRPr="00446AC4">
              <w:rPr>
                <w:sz w:val="24"/>
                <w:szCs w:val="24"/>
              </w:rPr>
              <w:t>сиаловые</w:t>
            </w:r>
            <w:proofErr w:type="spellEnd"/>
            <w:r w:rsidRPr="00446AC4">
              <w:rPr>
                <w:sz w:val="24"/>
                <w:szCs w:val="24"/>
              </w:rPr>
              <w:t xml:space="preserve"> кислоты, </w:t>
            </w:r>
            <w:proofErr w:type="spellStart"/>
            <w:r w:rsidRPr="00446AC4">
              <w:rPr>
                <w:sz w:val="24"/>
                <w:szCs w:val="24"/>
              </w:rPr>
              <w:t>гликированный</w:t>
            </w:r>
            <w:proofErr w:type="spellEnd"/>
            <w:r w:rsidRPr="00446AC4">
              <w:rPr>
                <w:sz w:val="24"/>
                <w:szCs w:val="24"/>
              </w:rPr>
              <w:t xml:space="preserve"> </w:t>
            </w:r>
            <w:proofErr w:type="spellStart"/>
            <w:r w:rsidRPr="00446AC4">
              <w:rPr>
                <w:sz w:val="24"/>
                <w:szCs w:val="24"/>
              </w:rPr>
              <w:t>Нв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лактат</w:t>
            </w:r>
            <w:proofErr w:type="spellEnd"/>
            <w:r w:rsidRPr="00446AC4">
              <w:rPr>
                <w:sz w:val="24"/>
                <w:szCs w:val="24"/>
              </w:rPr>
              <w:t xml:space="preserve">) </w:t>
            </w:r>
            <w:r w:rsidRPr="00420D83">
              <w:rPr>
                <w:sz w:val="24"/>
                <w:szCs w:val="24"/>
              </w:rPr>
              <w:t>современными унифицированными методами.</w:t>
            </w:r>
          </w:p>
          <w:p w:rsidR="004769B4" w:rsidRPr="00420D83" w:rsidRDefault="004769B4" w:rsidP="00EC54A3">
            <w:pPr>
              <w:spacing w:line="276" w:lineRule="auto"/>
              <w:rPr>
                <w:sz w:val="24"/>
                <w:szCs w:val="24"/>
              </w:rPr>
            </w:pPr>
            <w:r w:rsidRPr="00420D83">
              <w:rPr>
                <w:sz w:val="24"/>
                <w:szCs w:val="24"/>
              </w:rPr>
              <w:t xml:space="preserve">- определение содержания показателей белкового обмена  (общий белок, белковые фракции, мочевина, </w:t>
            </w:r>
            <w:proofErr w:type="spellStart"/>
            <w:r w:rsidRPr="00420D83">
              <w:rPr>
                <w:sz w:val="24"/>
                <w:szCs w:val="24"/>
              </w:rPr>
              <w:t>креатинин</w:t>
            </w:r>
            <w:proofErr w:type="spellEnd"/>
            <w:r w:rsidRPr="00420D83">
              <w:rPr>
                <w:sz w:val="24"/>
                <w:szCs w:val="24"/>
              </w:rPr>
              <w:t>, билирубин, мочевая кислота) современными унифицированными методами.</w:t>
            </w:r>
          </w:p>
          <w:p w:rsidR="004769B4" w:rsidRPr="00420D83" w:rsidRDefault="004769B4" w:rsidP="00EC54A3">
            <w:pPr>
              <w:spacing w:line="276" w:lineRule="auto"/>
              <w:rPr>
                <w:sz w:val="24"/>
                <w:szCs w:val="24"/>
              </w:rPr>
            </w:pPr>
            <w:r w:rsidRPr="00420D83">
              <w:rPr>
                <w:sz w:val="24"/>
                <w:szCs w:val="24"/>
              </w:rPr>
              <w:t xml:space="preserve">- определение содержания показателей липидного обмена  (холестерин, ТГ, </w:t>
            </w:r>
            <w:proofErr w:type="spellStart"/>
            <w:r w:rsidRPr="00420D83">
              <w:rPr>
                <w:sz w:val="24"/>
                <w:szCs w:val="24"/>
              </w:rPr>
              <w:t>Хс-ЛПНП</w:t>
            </w:r>
            <w:proofErr w:type="spellEnd"/>
            <w:r w:rsidRPr="00420D83">
              <w:rPr>
                <w:sz w:val="24"/>
                <w:szCs w:val="24"/>
              </w:rPr>
              <w:t xml:space="preserve">, </w:t>
            </w:r>
            <w:proofErr w:type="spellStart"/>
            <w:r w:rsidRPr="00420D83">
              <w:rPr>
                <w:sz w:val="24"/>
                <w:szCs w:val="24"/>
              </w:rPr>
              <w:t>Хс-ЛПВП</w:t>
            </w:r>
            <w:proofErr w:type="spellEnd"/>
            <w:r w:rsidRPr="00420D83">
              <w:rPr>
                <w:sz w:val="24"/>
                <w:szCs w:val="24"/>
              </w:rPr>
              <w:t>, ИА)</w:t>
            </w:r>
          </w:p>
          <w:p w:rsidR="004769B4" w:rsidRPr="00420D83" w:rsidRDefault="004769B4" w:rsidP="00EC54A3">
            <w:pPr>
              <w:spacing w:line="276" w:lineRule="auto"/>
              <w:rPr>
                <w:sz w:val="24"/>
                <w:szCs w:val="24"/>
              </w:rPr>
            </w:pPr>
            <w:r w:rsidRPr="00420D83">
              <w:rPr>
                <w:sz w:val="24"/>
                <w:szCs w:val="24"/>
              </w:rPr>
              <w:t>- работа на современном биохимическом оборудовании (ФЭК, фотометр, анализаторы)</w:t>
            </w:r>
          </w:p>
          <w:p w:rsidR="004769B4" w:rsidRPr="00420D83" w:rsidRDefault="004769B4" w:rsidP="00EC54A3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420D83">
              <w:rPr>
                <w:sz w:val="24"/>
                <w:szCs w:val="24"/>
              </w:rPr>
              <w:t xml:space="preserve">- определение содержания показателей водно-минерального  обмена  (натрий, калий, хлориды, кальций, фосфор, железо) современными унифицированными методами. </w:t>
            </w:r>
            <w:proofErr w:type="gramEnd"/>
          </w:p>
          <w:p w:rsidR="004769B4" w:rsidRPr="00420D83" w:rsidRDefault="004769B4" w:rsidP="00EC54A3">
            <w:pPr>
              <w:spacing w:line="276" w:lineRule="auto"/>
              <w:rPr>
                <w:sz w:val="24"/>
                <w:szCs w:val="24"/>
              </w:rPr>
            </w:pPr>
            <w:r w:rsidRPr="00420D83">
              <w:rPr>
                <w:sz w:val="24"/>
                <w:szCs w:val="24"/>
              </w:rPr>
              <w:t xml:space="preserve">- определение показателей гемостаза  (ПТВ, МНО, ТВ, АЧТВ, фибриноген, РМФК, </w:t>
            </w:r>
            <w:proofErr w:type="spellStart"/>
            <w:r w:rsidRPr="00420D83">
              <w:rPr>
                <w:sz w:val="24"/>
                <w:szCs w:val="24"/>
              </w:rPr>
              <w:t>антитромбин</w:t>
            </w:r>
            <w:proofErr w:type="spellEnd"/>
            <w:r w:rsidRPr="00420D83">
              <w:rPr>
                <w:sz w:val="24"/>
                <w:szCs w:val="24"/>
              </w:rPr>
              <w:t xml:space="preserve"> </w:t>
            </w:r>
            <w:r w:rsidRPr="00420D83">
              <w:rPr>
                <w:sz w:val="24"/>
                <w:szCs w:val="24"/>
                <w:lang w:val="en-US"/>
              </w:rPr>
              <w:t>III</w:t>
            </w:r>
            <w:r w:rsidRPr="00420D83">
              <w:rPr>
                <w:sz w:val="24"/>
                <w:szCs w:val="24"/>
              </w:rPr>
              <w:t>)</w:t>
            </w:r>
          </w:p>
          <w:p w:rsidR="004769B4" w:rsidRPr="00420D83" w:rsidRDefault="004769B4" w:rsidP="00EC54A3">
            <w:pPr>
              <w:spacing w:line="276" w:lineRule="auto"/>
              <w:rPr>
                <w:sz w:val="24"/>
                <w:szCs w:val="24"/>
              </w:rPr>
            </w:pPr>
            <w:r w:rsidRPr="00420D83">
              <w:rPr>
                <w:sz w:val="24"/>
                <w:szCs w:val="24"/>
              </w:rPr>
              <w:t>- работа на современном биохимическом оборудовании (</w:t>
            </w:r>
            <w:proofErr w:type="spellStart"/>
            <w:r w:rsidRPr="00420D83">
              <w:rPr>
                <w:sz w:val="24"/>
                <w:szCs w:val="24"/>
              </w:rPr>
              <w:t>коагулометры</w:t>
            </w:r>
            <w:proofErr w:type="spellEnd"/>
            <w:r w:rsidRPr="00420D83">
              <w:rPr>
                <w:sz w:val="24"/>
                <w:szCs w:val="24"/>
              </w:rPr>
              <w:t>, ФЭК, фотометр, анализаторы)</w:t>
            </w:r>
          </w:p>
          <w:p w:rsidR="004769B4" w:rsidRPr="007D2A10" w:rsidRDefault="004769B4" w:rsidP="00EC54A3">
            <w:pPr>
              <w:spacing w:line="276" w:lineRule="auto"/>
              <w:rPr>
                <w:sz w:val="24"/>
                <w:szCs w:val="24"/>
              </w:rPr>
            </w:pPr>
            <w:r w:rsidRPr="00420D83">
              <w:rPr>
                <w:sz w:val="24"/>
                <w:szCs w:val="24"/>
              </w:rPr>
              <w:t xml:space="preserve">- участие в проведении </w:t>
            </w:r>
            <w:proofErr w:type="spellStart"/>
            <w:r w:rsidRPr="00420D83">
              <w:rPr>
                <w:sz w:val="24"/>
                <w:szCs w:val="24"/>
              </w:rPr>
              <w:t>внутрилабораторного</w:t>
            </w:r>
            <w:proofErr w:type="spellEnd"/>
            <w:r w:rsidRPr="00420D83">
              <w:rPr>
                <w:sz w:val="24"/>
                <w:szCs w:val="24"/>
              </w:rPr>
              <w:t xml:space="preserve"> контроля качества лабораторных исследований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4" w:rsidRPr="00143ACF" w:rsidRDefault="004769B4" w:rsidP="00EC54A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</w:tr>
      <w:tr w:rsidR="004769B4" w:rsidRPr="00143ACF" w:rsidTr="00EC54A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4" w:rsidRPr="00143ACF" w:rsidRDefault="004769B4" w:rsidP="00EC54A3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4" w:rsidRPr="00877961" w:rsidRDefault="004769B4" w:rsidP="00EC54A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877961">
              <w:rPr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4" w:rsidRPr="00143ACF" w:rsidRDefault="004769B4" w:rsidP="00EC54A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4769B4" w:rsidRPr="00143ACF" w:rsidTr="00EC54A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4" w:rsidRPr="00143ACF" w:rsidRDefault="004769B4" w:rsidP="00EC54A3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4" w:rsidRDefault="004769B4" w:rsidP="00EC54A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</w:t>
            </w:r>
            <w:r w:rsidRPr="00237401">
              <w:rPr>
                <w:sz w:val="24"/>
                <w:szCs w:val="24"/>
              </w:rPr>
              <w:t>роведение мероприятий по стерилизации и дезинфекции лабораторной посуды,</w:t>
            </w:r>
            <w:r>
              <w:rPr>
                <w:sz w:val="24"/>
                <w:szCs w:val="24"/>
              </w:rPr>
              <w:t xml:space="preserve"> инструментария, средств защиты;</w:t>
            </w:r>
            <w:r w:rsidRPr="00237401">
              <w:rPr>
                <w:sz w:val="24"/>
                <w:szCs w:val="24"/>
              </w:rPr>
              <w:t xml:space="preserve"> </w:t>
            </w:r>
          </w:p>
          <w:p w:rsidR="004769B4" w:rsidRPr="007D2A10" w:rsidRDefault="004769B4" w:rsidP="00EC54A3">
            <w:pPr>
              <w:spacing w:line="276" w:lineRule="auto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- у</w:t>
            </w:r>
            <w:r w:rsidRPr="00237401">
              <w:rPr>
                <w:sz w:val="24"/>
                <w:szCs w:val="24"/>
              </w:rPr>
              <w:t>тилизация отработанного материала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4" w:rsidRPr="00143ACF" w:rsidRDefault="004769B4" w:rsidP="00EC54A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</w:tbl>
    <w:p w:rsidR="004769B4" w:rsidRPr="00321E5C" w:rsidRDefault="004769B4" w:rsidP="004769B4">
      <w:pPr>
        <w:ind w:left="1800" w:firstLine="0"/>
        <w:rPr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4769B4" w:rsidRPr="00303D8A" w:rsidTr="00EC54A3">
        <w:trPr>
          <w:hidden/>
        </w:trPr>
        <w:tc>
          <w:tcPr>
            <w:tcW w:w="3190" w:type="dxa"/>
            <w:shd w:val="clear" w:color="auto" w:fill="auto"/>
          </w:tcPr>
          <w:p w:rsidR="004769B4" w:rsidRPr="00303D8A" w:rsidRDefault="004769B4" w:rsidP="00EC54A3">
            <w:pPr>
              <w:ind w:firstLine="0"/>
              <w:rPr>
                <w:vanish/>
              </w:rPr>
            </w:pPr>
          </w:p>
        </w:tc>
        <w:tc>
          <w:tcPr>
            <w:tcW w:w="3190" w:type="dxa"/>
            <w:shd w:val="clear" w:color="auto" w:fill="auto"/>
          </w:tcPr>
          <w:p w:rsidR="004769B4" w:rsidRPr="00303D8A" w:rsidRDefault="004769B4" w:rsidP="00EC54A3">
            <w:pPr>
              <w:ind w:firstLine="0"/>
              <w:rPr>
                <w:vanish/>
              </w:rPr>
            </w:pPr>
          </w:p>
        </w:tc>
        <w:tc>
          <w:tcPr>
            <w:tcW w:w="3191" w:type="dxa"/>
            <w:shd w:val="clear" w:color="auto" w:fill="auto"/>
          </w:tcPr>
          <w:p w:rsidR="004769B4" w:rsidRPr="00303D8A" w:rsidRDefault="004769B4" w:rsidP="00EC54A3">
            <w:pPr>
              <w:ind w:firstLine="0"/>
              <w:rPr>
                <w:vanish/>
              </w:rPr>
            </w:pPr>
          </w:p>
        </w:tc>
      </w:tr>
      <w:tr w:rsidR="004769B4" w:rsidRPr="00303D8A" w:rsidTr="00EC54A3">
        <w:trPr>
          <w:hidden/>
        </w:trPr>
        <w:tc>
          <w:tcPr>
            <w:tcW w:w="3190" w:type="dxa"/>
            <w:shd w:val="clear" w:color="auto" w:fill="auto"/>
          </w:tcPr>
          <w:p w:rsidR="004769B4" w:rsidRPr="00303D8A" w:rsidRDefault="004769B4" w:rsidP="00EC54A3">
            <w:pPr>
              <w:ind w:firstLine="0"/>
              <w:rPr>
                <w:vanish/>
              </w:rPr>
            </w:pPr>
          </w:p>
        </w:tc>
        <w:tc>
          <w:tcPr>
            <w:tcW w:w="3190" w:type="dxa"/>
            <w:shd w:val="clear" w:color="auto" w:fill="auto"/>
          </w:tcPr>
          <w:p w:rsidR="004769B4" w:rsidRPr="00303D8A" w:rsidRDefault="004769B4" w:rsidP="00EC54A3">
            <w:pPr>
              <w:ind w:firstLine="0"/>
              <w:rPr>
                <w:vanish/>
              </w:rPr>
            </w:pPr>
          </w:p>
        </w:tc>
        <w:tc>
          <w:tcPr>
            <w:tcW w:w="3191" w:type="dxa"/>
            <w:shd w:val="clear" w:color="auto" w:fill="auto"/>
          </w:tcPr>
          <w:p w:rsidR="004769B4" w:rsidRPr="00303D8A" w:rsidRDefault="004769B4" w:rsidP="00EC54A3">
            <w:pPr>
              <w:ind w:firstLine="0"/>
              <w:rPr>
                <w:vanish/>
              </w:rPr>
            </w:pPr>
          </w:p>
        </w:tc>
      </w:tr>
      <w:tr w:rsidR="004769B4" w:rsidRPr="00303D8A" w:rsidTr="00EC54A3">
        <w:trPr>
          <w:hidden/>
        </w:trPr>
        <w:tc>
          <w:tcPr>
            <w:tcW w:w="3190" w:type="dxa"/>
            <w:shd w:val="clear" w:color="auto" w:fill="auto"/>
          </w:tcPr>
          <w:p w:rsidR="004769B4" w:rsidRPr="00303D8A" w:rsidRDefault="004769B4" w:rsidP="00EC54A3">
            <w:pPr>
              <w:ind w:firstLine="0"/>
              <w:rPr>
                <w:vanish/>
              </w:rPr>
            </w:pPr>
          </w:p>
        </w:tc>
        <w:tc>
          <w:tcPr>
            <w:tcW w:w="3190" w:type="dxa"/>
            <w:shd w:val="clear" w:color="auto" w:fill="auto"/>
          </w:tcPr>
          <w:p w:rsidR="004769B4" w:rsidRPr="00303D8A" w:rsidRDefault="004769B4" w:rsidP="00EC54A3">
            <w:pPr>
              <w:ind w:firstLine="0"/>
              <w:rPr>
                <w:vanish/>
              </w:rPr>
            </w:pPr>
          </w:p>
        </w:tc>
        <w:tc>
          <w:tcPr>
            <w:tcW w:w="3191" w:type="dxa"/>
            <w:shd w:val="clear" w:color="auto" w:fill="auto"/>
          </w:tcPr>
          <w:p w:rsidR="004769B4" w:rsidRPr="00303D8A" w:rsidRDefault="004769B4" w:rsidP="00EC54A3">
            <w:pPr>
              <w:ind w:firstLine="0"/>
              <w:rPr>
                <w:vanish/>
              </w:rPr>
            </w:pPr>
          </w:p>
        </w:tc>
      </w:tr>
      <w:tr w:rsidR="004769B4" w:rsidRPr="00303D8A" w:rsidTr="00EC54A3">
        <w:trPr>
          <w:hidden/>
        </w:trPr>
        <w:tc>
          <w:tcPr>
            <w:tcW w:w="3190" w:type="dxa"/>
            <w:shd w:val="clear" w:color="auto" w:fill="auto"/>
          </w:tcPr>
          <w:p w:rsidR="004769B4" w:rsidRPr="00303D8A" w:rsidRDefault="004769B4" w:rsidP="00EC54A3">
            <w:pPr>
              <w:ind w:firstLine="0"/>
              <w:rPr>
                <w:vanish/>
              </w:rPr>
            </w:pPr>
          </w:p>
        </w:tc>
        <w:tc>
          <w:tcPr>
            <w:tcW w:w="3190" w:type="dxa"/>
            <w:shd w:val="clear" w:color="auto" w:fill="auto"/>
          </w:tcPr>
          <w:p w:rsidR="004769B4" w:rsidRPr="00303D8A" w:rsidRDefault="004769B4" w:rsidP="00EC54A3">
            <w:pPr>
              <w:ind w:firstLine="0"/>
              <w:rPr>
                <w:vanish/>
              </w:rPr>
            </w:pPr>
          </w:p>
        </w:tc>
        <w:tc>
          <w:tcPr>
            <w:tcW w:w="3191" w:type="dxa"/>
            <w:shd w:val="clear" w:color="auto" w:fill="auto"/>
          </w:tcPr>
          <w:p w:rsidR="004769B4" w:rsidRPr="00303D8A" w:rsidRDefault="004769B4" w:rsidP="00EC54A3">
            <w:pPr>
              <w:ind w:firstLine="0"/>
              <w:rPr>
                <w:vanish/>
              </w:rPr>
            </w:pPr>
          </w:p>
        </w:tc>
      </w:tr>
      <w:tr w:rsidR="004769B4" w:rsidRPr="00303D8A" w:rsidTr="00EC54A3">
        <w:trPr>
          <w:hidden/>
        </w:trPr>
        <w:tc>
          <w:tcPr>
            <w:tcW w:w="3190" w:type="dxa"/>
            <w:shd w:val="clear" w:color="auto" w:fill="auto"/>
          </w:tcPr>
          <w:p w:rsidR="004769B4" w:rsidRPr="00303D8A" w:rsidRDefault="004769B4" w:rsidP="00EC54A3">
            <w:pPr>
              <w:ind w:firstLine="0"/>
              <w:rPr>
                <w:vanish/>
              </w:rPr>
            </w:pPr>
          </w:p>
        </w:tc>
        <w:tc>
          <w:tcPr>
            <w:tcW w:w="3190" w:type="dxa"/>
            <w:shd w:val="clear" w:color="auto" w:fill="auto"/>
          </w:tcPr>
          <w:p w:rsidR="004769B4" w:rsidRPr="00303D8A" w:rsidRDefault="004769B4" w:rsidP="00EC54A3">
            <w:pPr>
              <w:ind w:firstLine="0"/>
              <w:rPr>
                <w:vanish/>
              </w:rPr>
            </w:pPr>
          </w:p>
        </w:tc>
        <w:tc>
          <w:tcPr>
            <w:tcW w:w="3191" w:type="dxa"/>
            <w:shd w:val="clear" w:color="auto" w:fill="auto"/>
          </w:tcPr>
          <w:p w:rsidR="004769B4" w:rsidRPr="00303D8A" w:rsidRDefault="004769B4" w:rsidP="00EC54A3">
            <w:pPr>
              <w:ind w:firstLine="0"/>
              <w:rPr>
                <w:vanish/>
              </w:rPr>
            </w:pPr>
          </w:p>
        </w:tc>
      </w:tr>
      <w:tr w:rsidR="004769B4" w:rsidRPr="00303D8A" w:rsidTr="00EC54A3">
        <w:trPr>
          <w:hidden/>
        </w:trPr>
        <w:tc>
          <w:tcPr>
            <w:tcW w:w="3190" w:type="dxa"/>
            <w:shd w:val="clear" w:color="auto" w:fill="auto"/>
          </w:tcPr>
          <w:p w:rsidR="004769B4" w:rsidRPr="00303D8A" w:rsidRDefault="004769B4" w:rsidP="00EC54A3">
            <w:pPr>
              <w:ind w:firstLine="0"/>
              <w:rPr>
                <w:vanish/>
              </w:rPr>
            </w:pPr>
          </w:p>
        </w:tc>
        <w:tc>
          <w:tcPr>
            <w:tcW w:w="3190" w:type="dxa"/>
            <w:shd w:val="clear" w:color="auto" w:fill="auto"/>
          </w:tcPr>
          <w:p w:rsidR="004769B4" w:rsidRPr="00303D8A" w:rsidRDefault="004769B4" w:rsidP="00EC54A3">
            <w:pPr>
              <w:ind w:firstLine="0"/>
              <w:rPr>
                <w:vanish/>
              </w:rPr>
            </w:pPr>
          </w:p>
        </w:tc>
        <w:tc>
          <w:tcPr>
            <w:tcW w:w="3191" w:type="dxa"/>
            <w:shd w:val="clear" w:color="auto" w:fill="auto"/>
          </w:tcPr>
          <w:p w:rsidR="004769B4" w:rsidRPr="00303D8A" w:rsidRDefault="004769B4" w:rsidP="00EC54A3">
            <w:pPr>
              <w:ind w:firstLine="0"/>
              <w:rPr>
                <w:vanish/>
              </w:rPr>
            </w:pPr>
          </w:p>
        </w:tc>
      </w:tr>
      <w:tr w:rsidR="004769B4" w:rsidRPr="00303D8A" w:rsidTr="00EC54A3">
        <w:trPr>
          <w:hidden/>
        </w:trPr>
        <w:tc>
          <w:tcPr>
            <w:tcW w:w="3190" w:type="dxa"/>
            <w:shd w:val="clear" w:color="auto" w:fill="auto"/>
          </w:tcPr>
          <w:p w:rsidR="004769B4" w:rsidRPr="00303D8A" w:rsidRDefault="004769B4" w:rsidP="00EC54A3">
            <w:pPr>
              <w:ind w:firstLine="0"/>
              <w:rPr>
                <w:vanish/>
              </w:rPr>
            </w:pPr>
          </w:p>
        </w:tc>
        <w:tc>
          <w:tcPr>
            <w:tcW w:w="3190" w:type="dxa"/>
            <w:shd w:val="clear" w:color="auto" w:fill="auto"/>
          </w:tcPr>
          <w:p w:rsidR="004769B4" w:rsidRPr="00303D8A" w:rsidRDefault="004769B4" w:rsidP="00EC54A3">
            <w:pPr>
              <w:ind w:firstLine="0"/>
              <w:rPr>
                <w:vanish/>
              </w:rPr>
            </w:pPr>
          </w:p>
        </w:tc>
        <w:tc>
          <w:tcPr>
            <w:tcW w:w="3191" w:type="dxa"/>
            <w:shd w:val="clear" w:color="auto" w:fill="auto"/>
          </w:tcPr>
          <w:p w:rsidR="004769B4" w:rsidRPr="00303D8A" w:rsidRDefault="004769B4" w:rsidP="00EC54A3">
            <w:pPr>
              <w:ind w:firstLine="0"/>
              <w:rPr>
                <w:vanish/>
              </w:rPr>
            </w:pPr>
          </w:p>
        </w:tc>
      </w:tr>
    </w:tbl>
    <w:p w:rsidR="004769B4" w:rsidRPr="00321E5C" w:rsidRDefault="004769B4" w:rsidP="004769B4">
      <w:pPr>
        <w:rPr>
          <w:vanish/>
        </w:rPr>
      </w:pPr>
    </w:p>
    <w:p w:rsidR="004769B4" w:rsidRPr="00321E5C" w:rsidRDefault="004769B4" w:rsidP="004769B4">
      <w:pPr>
        <w:pStyle w:val="1"/>
        <w:spacing w:line="276" w:lineRule="auto"/>
        <w:ind w:firstLine="0"/>
        <w:rPr>
          <w:bCs/>
          <w:sz w:val="24"/>
          <w:szCs w:val="24"/>
        </w:rPr>
      </w:pPr>
    </w:p>
    <w:p w:rsidR="004769B4" w:rsidRPr="00321E5C" w:rsidRDefault="004769B4" w:rsidP="004769B4">
      <w:pPr>
        <w:pStyle w:val="1"/>
        <w:pageBreakBefore/>
        <w:spacing w:line="276" w:lineRule="auto"/>
        <w:ind w:firstLine="0"/>
        <w:rPr>
          <w:sz w:val="24"/>
          <w:szCs w:val="24"/>
        </w:rPr>
      </w:pPr>
      <w:r w:rsidRPr="00321E5C">
        <w:rPr>
          <w:bCs/>
          <w:sz w:val="24"/>
          <w:szCs w:val="24"/>
        </w:rPr>
        <w:lastRenderedPageBreak/>
        <w:t xml:space="preserve">2. </w:t>
      </w:r>
      <w:r w:rsidRPr="00321E5C">
        <w:rPr>
          <w:bCs/>
          <w:caps/>
          <w:sz w:val="24"/>
          <w:szCs w:val="24"/>
        </w:rPr>
        <w:t>Текстовой отчет</w:t>
      </w:r>
    </w:p>
    <w:p w:rsidR="004769B4" w:rsidRPr="00321E5C" w:rsidRDefault="004769B4" w:rsidP="004769B4">
      <w:pPr>
        <w:spacing w:line="240" w:lineRule="auto"/>
        <w:jc w:val="center"/>
        <w:rPr>
          <w:b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9571"/>
      </w:tblGrid>
      <w:tr w:rsidR="004769B4" w:rsidRPr="00321E5C" w:rsidTr="00EC54A3">
        <w:tc>
          <w:tcPr>
            <w:tcW w:w="9571" w:type="dxa"/>
            <w:tcBorders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4769B4">
            <w:pPr>
              <w:numPr>
                <w:ilvl w:val="0"/>
                <w:numId w:val="8"/>
              </w:numPr>
              <w:spacing w:line="240" w:lineRule="auto"/>
            </w:pPr>
            <w:r w:rsidRPr="00321E5C">
              <w:rPr>
                <w:szCs w:val="24"/>
              </w:rPr>
              <w:t>Умения, которыми хорошо овладел в ходе практики:</w:t>
            </w:r>
          </w:p>
        </w:tc>
      </w:tr>
      <w:tr w:rsidR="004769B4" w:rsidRPr="00321E5C" w:rsidTr="00EC54A3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4769B4" w:rsidRPr="00321E5C" w:rsidTr="00EC54A3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4769B4" w:rsidRPr="00321E5C" w:rsidTr="00EC54A3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4769B4" w:rsidRPr="00321E5C" w:rsidTr="00EC54A3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4769B4" w:rsidRPr="00321E5C" w:rsidTr="00EC54A3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4769B4" w:rsidRPr="00321E5C" w:rsidTr="00EC54A3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4769B4" w:rsidRPr="00321E5C" w:rsidTr="00EC54A3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4769B4" w:rsidRPr="00321E5C" w:rsidTr="00EC54A3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4769B4" w:rsidRPr="00321E5C" w:rsidTr="00EC54A3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4769B4" w:rsidRPr="00321E5C" w:rsidTr="00EC54A3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4769B4">
            <w:pPr>
              <w:numPr>
                <w:ilvl w:val="0"/>
                <w:numId w:val="8"/>
              </w:numPr>
              <w:spacing w:line="240" w:lineRule="auto"/>
            </w:pPr>
            <w:r w:rsidRPr="00321E5C">
              <w:rPr>
                <w:szCs w:val="24"/>
              </w:rPr>
              <w:t>Самостоятельная работа:</w:t>
            </w:r>
          </w:p>
        </w:tc>
      </w:tr>
      <w:tr w:rsidR="004769B4" w:rsidRPr="00321E5C" w:rsidTr="00EC54A3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4769B4" w:rsidRPr="00321E5C" w:rsidTr="00EC54A3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4769B4" w:rsidRPr="00321E5C" w:rsidTr="00EC54A3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4769B4" w:rsidRPr="00321E5C" w:rsidTr="00EC54A3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4769B4" w:rsidRPr="00321E5C" w:rsidTr="00EC54A3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4769B4" w:rsidRPr="00321E5C" w:rsidTr="00EC54A3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4769B4" w:rsidRPr="00321E5C" w:rsidTr="00EC54A3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4769B4" w:rsidRPr="00321E5C" w:rsidTr="00EC54A3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4769B4">
            <w:pPr>
              <w:numPr>
                <w:ilvl w:val="0"/>
                <w:numId w:val="8"/>
              </w:numPr>
              <w:spacing w:line="240" w:lineRule="auto"/>
            </w:pPr>
            <w:r w:rsidRPr="00321E5C">
              <w:rPr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 w:rsidR="004769B4" w:rsidRPr="00321E5C" w:rsidTr="00EC54A3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4769B4" w:rsidRPr="00321E5C" w:rsidTr="00EC54A3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4769B4" w:rsidRPr="00321E5C" w:rsidTr="00EC54A3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4769B4" w:rsidRPr="00321E5C" w:rsidTr="00EC54A3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4769B4" w:rsidRPr="00321E5C" w:rsidTr="00EC54A3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4769B4" w:rsidRPr="00321E5C" w:rsidTr="00EC54A3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4769B4" w:rsidRPr="00321E5C" w:rsidTr="00EC54A3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4769B4" w:rsidRPr="00321E5C" w:rsidTr="00EC54A3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4769B4">
            <w:pPr>
              <w:numPr>
                <w:ilvl w:val="0"/>
                <w:numId w:val="8"/>
              </w:numPr>
              <w:spacing w:line="240" w:lineRule="auto"/>
            </w:pPr>
            <w:r w:rsidRPr="00321E5C">
              <w:rPr>
                <w:szCs w:val="24"/>
              </w:rPr>
              <w:t>Замечания и предложения по прохождению практики:</w:t>
            </w:r>
          </w:p>
        </w:tc>
      </w:tr>
      <w:tr w:rsidR="004769B4" w:rsidRPr="00321E5C" w:rsidTr="00EC54A3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4769B4" w:rsidRPr="00321E5C" w:rsidTr="00EC54A3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4769B4" w:rsidRPr="00321E5C" w:rsidTr="00EC54A3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4769B4" w:rsidRPr="00321E5C" w:rsidTr="00EC54A3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4769B4" w:rsidRPr="00321E5C" w:rsidTr="00EC54A3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4769B4" w:rsidRPr="00321E5C" w:rsidTr="00EC54A3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4"/>
              </w:rPr>
            </w:pPr>
          </w:p>
        </w:tc>
      </w:tr>
      <w:tr w:rsidR="004769B4" w:rsidRPr="00321E5C" w:rsidTr="00EC54A3"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  <w:tr w:rsidR="004769B4" w:rsidRPr="00321E5C" w:rsidTr="00EC54A3">
        <w:tc>
          <w:tcPr>
            <w:tcW w:w="9571" w:type="dxa"/>
            <w:tcBorders>
              <w:top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jc w:val="center"/>
              <w:rPr>
                <w:szCs w:val="24"/>
              </w:rPr>
            </w:pPr>
          </w:p>
        </w:tc>
      </w:tr>
    </w:tbl>
    <w:p w:rsidR="004769B4" w:rsidRPr="00321E5C" w:rsidRDefault="004769B4" w:rsidP="004769B4">
      <w:pPr>
        <w:spacing w:line="240" w:lineRule="auto"/>
        <w:rPr>
          <w:b/>
          <w:bCs/>
          <w:szCs w:val="24"/>
        </w:rPr>
      </w:pPr>
      <w:r w:rsidRPr="00321E5C">
        <w:rPr>
          <w:bCs/>
          <w:szCs w:val="24"/>
        </w:rPr>
        <w:t>Общий руководитель практики</w:t>
      </w:r>
      <w:r w:rsidRPr="00321E5C">
        <w:rPr>
          <w:b/>
          <w:bCs/>
          <w:szCs w:val="24"/>
        </w:rPr>
        <w:t xml:space="preserve">   </w:t>
      </w:r>
    </w:p>
    <w:p w:rsidR="004769B4" w:rsidRPr="00321E5C" w:rsidRDefault="004769B4" w:rsidP="004769B4">
      <w:pPr>
        <w:rPr>
          <w:b/>
          <w:bCs/>
          <w:sz w:val="24"/>
        </w:rPr>
      </w:pPr>
      <w:r w:rsidRPr="00321E5C">
        <w:rPr>
          <w:b/>
          <w:bCs/>
          <w:szCs w:val="24"/>
        </w:rPr>
        <w:t xml:space="preserve">                                                              </w:t>
      </w:r>
      <w:r w:rsidRPr="00321E5C">
        <w:rPr>
          <w:bCs/>
          <w:i/>
          <w:szCs w:val="24"/>
        </w:rPr>
        <w:t>(подпись)                              (ФИО)</w:t>
      </w:r>
    </w:p>
    <w:p w:rsidR="004769B4" w:rsidRPr="00321E5C" w:rsidRDefault="004769B4" w:rsidP="004769B4">
      <w:pPr>
        <w:rPr>
          <w:b/>
          <w:bCs/>
          <w:sz w:val="24"/>
        </w:rPr>
      </w:pPr>
    </w:p>
    <w:p w:rsidR="004769B4" w:rsidRPr="00321E5C" w:rsidRDefault="004769B4" w:rsidP="004769B4">
      <w:pPr>
        <w:rPr>
          <w:b/>
          <w:sz w:val="24"/>
        </w:rPr>
      </w:pPr>
      <w:r w:rsidRPr="00321E5C">
        <w:rPr>
          <w:bCs/>
          <w:sz w:val="24"/>
        </w:rPr>
        <w:t>М.П.организации</w:t>
      </w:r>
    </w:p>
    <w:p w:rsidR="004769B4" w:rsidRPr="00F60CB5" w:rsidRDefault="004769B4" w:rsidP="004769B4">
      <w:pPr>
        <w:pStyle w:val="2"/>
        <w:ind w:left="0" w:firstLine="0"/>
        <w:jc w:val="center"/>
        <w:rPr>
          <w:b/>
          <w:sz w:val="18"/>
        </w:rPr>
      </w:pPr>
      <w:r w:rsidRPr="00321E5C">
        <w:rPr>
          <w:b/>
          <w:sz w:val="18"/>
        </w:rPr>
        <w:lastRenderedPageBreak/>
        <w:t>ХАРАКТЕРИСТИКА</w:t>
      </w:r>
    </w:p>
    <w:p w:rsidR="004769B4" w:rsidRPr="00321E5C" w:rsidRDefault="004769B4" w:rsidP="004769B4">
      <w:pPr>
        <w:pStyle w:val="ac"/>
        <w:jc w:val="center"/>
        <w:rPr>
          <w:i/>
          <w:iCs/>
          <w:sz w:val="24"/>
          <w:szCs w:val="24"/>
        </w:rPr>
      </w:pPr>
      <w:r>
        <w:rPr>
          <w:iCs/>
          <w:sz w:val="24"/>
          <w:szCs w:val="28"/>
          <w:u w:val="single"/>
          <w:lang w:val="ru-RU"/>
        </w:rPr>
        <w:t xml:space="preserve">            </w:t>
      </w:r>
      <w:proofErr w:type="spellStart"/>
      <w:r>
        <w:rPr>
          <w:iCs/>
          <w:sz w:val="24"/>
          <w:szCs w:val="28"/>
          <w:u w:val="single"/>
          <w:lang w:val="ru-RU"/>
        </w:rPr>
        <w:t>____</w:t>
      </w:r>
      <w:r w:rsidR="00DA64C6">
        <w:rPr>
          <w:iCs/>
          <w:sz w:val="24"/>
          <w:szCs w:val="28"/>
          <w:u w:val="single"/>
          <w:lang w:val="ru-RU"/>
        </w:rPr>
        <w:t>_Юлдашева</w:t>
      </w:r>
      <w:proofErr w:type="spellEnd"/>
      <w:r w:rsidR="00DA64C6">
        <w:rPr>
          <w:iCs/>
          <w:sz w:val="24"/>
          <w:szCs w:val="28"/>
          <w:u w:val="single"/>
          <w:lang w:val="ru-RU"/>
        </w:rPr>
        <w:t xml:space="preserve"> </w:t>
      </w:r>
      <w:proofErr w:type="spellStart"/>
      <w:r w:rsidR="00DA64C6">
        <w:rPr>
          <w:iCs/>
          <w:sz w:val="24"/>
          <w:szCs w:val="28"/>
          <w:u w:val="single"/>
          <w:lang w:val="ru-RU"/>
        </w:rPr>
        <w:t>Зульфия</w:t>
      </w:r>
      <w:proofErr w:type="spellEnd"/>
      <w:r w:rsidR="00DA64C6">
        <w:rPr>
          <w:iCs/>
          <w:sz w:val="24"/>
          <w:szCs w:val="28"/>
          <w:u w:val="single"/>
          <w:lang w:val="ru-RU"/>
        </w:rPr>
        <w:t xml:space="preserve"> </w:t>
      </w:r>
      <w:proofErr w:type="spellStart"/>
      <w:r w:rsidR="00DA64C6">
        <w:rPr>
          <w:iCs/>
          <w:sz w:val="24"/>
          <w:szCs w:val="28"/>
          <w:u w:val="single"/>
          <w:lang w:val="ru-RU"/>
        </w:rPr>
        <w:t>Бахтиёровна</w:t>
      </w:r>
      <w:proofErr w:type="spellEnd"/>
      <w:r>
        <w:rPr>
          <w:iCs/>
          <w:sz w:val="24"/>
          <w:szCs w:val="28"/>
          <w:u w:val="single"/>
          <w:lang w:val="ru-RU"/>
        </w:rPr>
        <w:t>_________________</w:t>
      </w:r>
    </w:p>
    <w:p w:rsidR="004769B4" w:rsidRPr="00321E5C" w:rsidRDefault="004769B4" w:rsidP="004769B4">
      <w:pPr>
        <w:pStyle w:val="ac"/>
        <w:jc w:val="center"/>
        <w:rPr>
          <w:iCs/>
          <w:sz w:val="24"/>
          <w:szCs w:val="24"/>
        </w:rPr>
      </w:pPr>
      <w:r w:rsidRPr="00321E5C">
        <w:rPr>
          <w:i/>
          <w:iCs/>
          <w:sz w:val="24"/>
          <w:szCs w:val="24"/>
        </w:rPr>
        <w:t>ФИО</w:t>
      </w:r>
    </w:p>
    <w:p w:rsidR="004769B4" w:rsidRPr="00321E5C" w:rsidRDefault="004769B4" w:rsidP="004769B4">
      <w:pPr>
        <w:pStyle w:val="ac"/>
        <w:ind w:firstLine="0"/>
        <w:rPr>
          <w:b/>
          <w:iCs/>
          <w:sz w:val="24"/>
          <w:szCs w:val="24"/>
          <w:u w:val="single"/>
          <w:lang w:val="ru-RU"/>
        </w:rPr>
      </w:pPr>
      <w:r w:rsidRPr="00321E5C">
        <w:rPr>
          <w:iCs/>
          <w:sz w:val="24"/>
          <w:szCs w:val="24"/>
        </w:rPr>
        <w:t>обучающийся (</w:t>
      </w:r>
      <w:proofErr w:type="spellStart"/>
      <w:r w:rsidRPr="00321E5C">
        <w:rPr>
          <w:iCs/>
          <w:sz w:val="24"/>
          <w:szCs w:val="24"/>
        </w:rPr>
        <w:t>ая</w:t>
      </w:r>
      <w:proofErr w:type="spellEnd"/>
      <w:r w:rsidRPr="00321E5C">
        <w:rPr>
          <w:iCs/>
          <w:sz w:val="24"/>
          <w:szCs w:val="24"/>
        </w:rPr>
        <w:t xml:space="preserve">) на </w:t>
      </w:r>
      <w:r w:rsidR="00DA64C6">
        <w:rPr>
          <w:iCs/>
          <w:sz w:val="24"/>
          <w:szCs w:val="24"/>
          <w:lang w:val="ru-RU"/>
        </w:rPr>
        <w:t>4</w:t>
      </w:r>
      <w:r w:rsidRPr="00321E5C">
        <w:rPr>
          <w:iCs/>
          <w:sz w:val="24"/>
          <w:szCs w:val="24"/>
          <w:lang w:val="ru-RU"/>
        </w:rPr>
        <w:t xml:space="preserve"> </w:t>
      </w:r>
      <w:r w:rsidRPr="00321E5C">
        <w:rPr>
          <w:iCs/>
          <w:sz w:val="24"/>
          <w:szCs w:val="24"/>
        </w:rPr>
        <w:t>курсе  по специальности СПО</w:t>
      </w:r>
    </w:p>
    <w:p w:rsidR="004769B4" w:rsidRPr="00321E5C" w:rsidRDefault="004769B4" w:rsidP="004769B4">
      <w:pPr>
        <w:pStyle w:val="ac"/>
        <w:jc w:val="center"/>
        <w:rPr>
          <w:i/>
          <w:iCs/>
          <w:sz w:val="24"/>
          <w:szCs w:val="24"/>
        </w:rPr>
      </w:pPr>
      <w:r w:rsidRPr="00321E5C">
        <w:rPr>
          <w:b/>
          <w:iCs/>
          <w:sz w:val="24"/>
          <w:szCs w:val="24"/>
          <w:u w:val="single"/>
          <w:lang w:val="ru-RU"/>
        </w:rPr>
        <w:t>31.02.03</w:t>
      </w:r>
      <w:r w:rsidRPr="00321E5C">
        <w:rPr>
          <w:b/>
          <w:iCs/>
          <w:sz w:val="24"/>
          <w:szCs w:val="24"/>
          <w:lang w:val="ru-RU"/>
        </w:rPr>
        <w:t xml:space="preserve">         </w:t>
      </w:r>
      <w:r w:rsidRPr="00321E5C">
        <w:rPr>
          <w:b/>
          <w:iCs/>
          <w:sz w:val="24"/>
          <w:szCs w:val="24"/>
        </w:rPr>
        <w:t xml:space="preserve"> </w:t>
      </w:r>
      <w:r w:rsidRPr="00321E5C">
        <w:rPr>
          <w:b/>
          <w:iCs/>
          <w:sz w:val="24"/>
          <w:szCs w:val="24"/>
          <w:u w:val="single"/>
          <w:lang w:val="ru-RU"/>
        </w:rPr>
        <w:t>Лабораторная диагностика</w:t>
      </w:r>
    </w:p>
    <w:p w:rsidR="004769B4" w:rsidRPr="00321E5C" w:rsidRDefault="004769B4" w:rsidP="004769B4">
      <w:pPr>
        <w:pStyle w:val="ac"/>
        <w:rPr>
          <w:iCs/>
          <w:sz w:val="24"/>
          <w:szCs w:val="24"/>
        </w:rPr>
      </w:pPr>
      <w:r w:rsidRPr="00321E5C">
        <w:rPr>
          <w:i/>
          <w:iCs/>
          <w:sz w:val="24"/>
          <w:szCs w:val="24"/>
        </w:rPr>
        <w:t xml:space="preserve">               </w:t>
      </w:r>
      <w:r w:rsidR="00DA64C6">
        <w:rPr>
          <w:i/>
          <w:iCs/>
          <w:sz w:val="24"/>
          <w:szCs w:val="24"/>
        </w:rPr>
        <w:t xml:space="preserve">                       </w:t>
      </w:r>
      <w:r w:rsidRPr="00321E5C">
        <w:rPr>
          <w:i/>
          <w:iCs/>
          <w:sz w:val="24"/>
          <w:szCs w:val="24"/>
        </w:rPr>
        <w:t>код                                 наименование</w:t>
      </w:r>
    </w:p>
    <w:p w:rsidR="004769B4" w:rsidRPr="00321E5C" w:rsidRDefault="004769B4" w:rsidP="004769B4">
      <w:pPr>
        <w:pStyle w:val="ac"/>
        <w:ind w:firstLine="0"/>
        <w:rPr>
          <w:iCs/>
          <w:sz w:val="24"/>
          <w:szCs w:val="24"/>
        </w:rPr>
      </w:pPr>
      <w:r w:rsidRPr="00321E5C">
        <w:rPr>
          <w:iCs/>
          <w:sz w:val="24"/>
          <w:szCs w:val="24"/>
        </w:rPr>
        <w:t>успешно прошел (</w:t>
      </w:r>
      <w:proofErr w:type="spellStart"/>
      <w:r w:rsidRPr="00321E5C">
        <w:rPr>
          <w:iCs/>
          <w:sz w:val="24"/>
          <w:szCs w:val="24"/>
        </w:rPr>
        <w:t>ла</w:t>
      </w:r>
      <w:proofErr w:type="spellEnd"/>
      <w:r w:rsidRPr="00321E5C">
        <w:rPr>
          <w:iCs/>
          <w:sz w:val="24"/>
          <w:szCs w:val="24"/>
        </w:rPr>
        <w:t>) производственную практику по профессиональному модулю</w:t>
      </w:r>
      <w:r w:rsidRPr="00321E5C">
        <w:rPr>
          <w:iCs/>
          <w:sz w:val="24"/>
          <w:szCs w:val="24"/>
          <w:lang w:val="ru-RU"/>
        </w:rPr>
        <w:t xml:space="preserve">:          </w:t>
      </w:r>
      <w:r w:rsidRPr="00321E5C">
        <w:rPr>
          <w:b/>
          <w:iCs/>
          <w:sz w:val="24"/>
          <w:szCs w:val="24"/>
          <w:u w:val="single"/>
          <w:lang w:val="ru-RU"/>
        </w:rPr>
        <w:t>Проведение лабораторных биохимических исследований</w:t>
      </w:r>
    </w:p>
    <w:p w:rsidR="004769B4" w:rsidRPr="00321E5C" w:rsidRDefault="004769B4" w:rsidP="004769B4">
      <w:pPr>
        <w:pStyle w:val="ac"/>
        <w:rPr>
          <w:b/>
          <w:iCs/>
          <w:sz w:val="24"/>
          <w:szCs w:val="24"/>
          <w:lang w:val="ru-RU"/>
        </w:rPr>
      </w:pPr>
      <w:r w:rsidRPr="00321E5C">
        <w:rPr>
          <w:iCs/>
          <w:sz w:val="24"/>
          <w:szCs w:val="24"/>
        </w:rPr>
        <w:t xml:space="preserve">           </w:t>
      </w:r>
      <w:r w:rsidRPr="00321E5C">
        <w:rPr>
          <w:i/>
          <w:iCs/>
          <w:sz w:val="24"/>
          <w:szCs w:val="24"/>
        </w:rPr>
        <w:t>наименование профессионального модуля</w:t>
      </w:r>
    </w:p>
    <w:p w:rsidR="004769B4" w:rsidRPr="00321E5C" w:rsidRDefault="004769B4" w:rsidP="004769B4">
      <w:pPr>
        <w:pStyle w:val="ac"/>
        <w:rPr>
          <w:b/>
          <w:iCs/>
          <w:sz w:val="24"/>
          <w:szCs w:val="24"/>
          <w:lang w:val="ru-RU"/>
        </w:rPr>
      </w:pPr>
    </w:p>
    <w:p w:rsidR="004769B4" w:rsidRPr="00321E5C" w:rsidRDefault="00DA64C6" w:rsidP="004769B4">
      <w:pPr>
        <w:pStyle w:val="ac"/>
        <w:ind w:firstLine="0"/>
        <w:rPr>
          <w:iCs/>
          <w:sz w:val="24"/>
          <w:szCs w:val="24"/>
        </w:rPr>
      </w:pPr>
      <w:r>
        <w:rPr>
          <w:iCs/>
          <w:sz w:val="24"/>
          <w:szCs w:val="24"/>
        </w:rPr>
        <w:t>в объеме</w:t>
      </w:r>
      <w:r>
        <w:rPr>
          <w:iCs/>
          <w:sz w:val="24"/>
          <w:szCs w:val="24"/>
          <w:lang w:val="ru-RU"/>
        </w:rPr>
        <w:t xml:space="preserve"> </w:t>
      </w:r>
      <w:r w:rsidR="004769B4" w:rsidRPr="00321E5C">
        <w:rPr>
          <w:iCs/>
          <w:sz w:val="24"/>
          <w:szCs w:val="24"/>
          <w:lang w:val="ru-RU"/>
        </w:rPr>
        <w:t>144</w:t>
      </w:r>
      <w:r>
        <w:rPr>
          <w:iCs/>
          <w:sz w:val="24"/>
          <w:szCs w:val="24"/>
          <w:lang w:val="ru-RU"/>
        </w:rPr>
        <w:t xml:space="preserve"> </w:t>
      </w:r>
      <w:r w:rsidR="004769B4" w:rsidRPr="00321E5C">
        <w:rPr>
          <w:iCs/>
          <w:sz w:val="24"/>
          <w:szCs w:val="24"/>
        </w:rPr>
        <w:t xml:space="preserve"> часов с  «</w:t>
      </w:r>
      <w:r>
        <w:rPr>
          <w:iCs/>
          <w:sz w:val="24"/>
          <w:szCs w:val="24"/>
          <w:lang w:val="ru-RU"/>
        </w:rPr>
        <w:t>15</w:t>
      </w:r>
      <w:r w:rsidR="004769B4" w:rsidRPr="00321E5C">
        <w:rPr>
          <w:iCs/>
          <w:sz w:val="24"/>
          <w:szCs w:val="24"/>
        </w:rPr>
        <w:t>»</w:t>
      </w:r>
      <w:r w:rsidR="004769B4" w:rsidRPr="00321E5C">
        <w:rPr>
          <w:iCs/>
          <w:sz w:val="24"/>
          <w:szCs w:val="24"/>
          <w:lang w:val="ru-RU"/>
        </w:rPr>
        <w:t xml:space="preserve"> </w:t>
      </w:r>
      <w:r w:rsidR="00637035">
        <w:rPr>
          <w:iCs/>
          <w:sz w:val="24"/>
          <w:szCs w:val="24"/>
          <w:u w:val="single"/>
          <w:lang w:val="ru-RU"/>
        </w:rPr>
        <w:t xml:space="preserve">ноября </w:t>
      </w:r>
      <w:r w:rsidR="004769B4" w:rsidRPr="00321E5C">
        <w:rPr>
          <w:iCs/>
          <w:sz w:val="24"/>
          <w:szCs w:val="24"/>
          <w:u w:val="single"/>
          <w:lang w:val="ru-RU"/>
        </w:rPr>
        <w:t xml:space="preserve"> </w:t>
      </w:r>
      <w:r w:rsidR="004769B4" w:rsidRPr="00321E5C">
        <w:rPr>
          <w:iCs/>
          <w:sz w:val="24"/>
          <w:szCs w:val="24"/>
        </w:rPr>
        <w:t>20</w:t>
      </w:r>
      <w:r w:rsidR="004769B4">
        <w:rPr>
          <w:iCs/>
          <w:sz w:val="24"/>
          <w:szCs w:val="24"/>
          <w:lang w:val="ru-RU"/>
        </w:rPr>
        <w:t>21</w:t>
      </w:r>
      <w:r w:rsidR="004769B4" w:rsidRPr="00321E5C">
        <w:rPr>
          <w:iCs/>
          <w:sz w:val="24"/>
          <w:szCs w:val="24"/>
        </w:rPr>
        <w:t>г.  по «</w:t>
      </w:r>
      <w:r>
        <w:rPr>
          <w:iCs/>
          <w:sz w:val="24"/>
          <w:szCs w:val="24"/>
          <w:lang w:val="ru-RU"/>
        </w:rPr>
        <w:t>12</w:t>
      </w:r>
      <w:r w:rsidR="004769B4" w:rsidRPr="00321E5C">
        <w:rPr>
          <w:iCs/>
          <w:sz w:val="24"/>
          <w:szCs w:val="24"/>
        </w:rPr>
        <w:t xml:space="preserve">» </w:t>
      </w:r>
      <w:r>
        <w:rPr>
          <w:iCs/>
          <w:sz w:val="24"/>
          <w:szCs w:val="24"/>
          <w:lang w:val="ru-RU"/>
        </w:rPr>
        <w:t>дека</w:t>
      </w:r>
      <w:r w:rsidR="004769B4" w:rsidRPr="00321E5C">
        <w:rPr>
          <w:iCs/>
          <w:sz w:val="24"/>
          <w:szCs w:val="24"/>
          <w:lang w:val="ru-RU"/>
        </w:rPr>
        <w:t xml:space="preserve">бря </w:t>
      </w:r>
      <w:r w:rsidR="004769B4">
        <w:rPr>
          <w:iCs/>
          <w:sz w:val="24"/>
          <w:szCs w:val="24"/>
        </w:rPr>
        <w:t>202</w:t>
      </w:r>
      <w:r w:rsidR="004769B4">
        <w:rPr>
          <w:iCs/>
          <w:sz w:val="24"/>
          <w:szCs w:val="24"/>
          <w:lang w:val="ru-RU"/>
        </w:rPr>
        <w:t>1</w:t>
      </w:r>
      <w:r w:rsidR="004769B4" w:rsidRPr="00321E5C">
        <w:rPr>
          <w:iCs/>
          <w:sz w:val="24"/>
          <w:szCs w:val="24"/>
        </w:rPr>
        <w:t xml:space="preserve"> г.</w:t>
      </w:r>
    </w:p>
    <w:p w:rsidR="004769B4" w:rsidRPr="00321E5C" w:rsidRDefault="004769B4" w:rsidP="004769B4">
      <w:pPr>
        <w:pStyle w:val="ac"/>
        <w:rPr>
          <w:iCs/>
          <w:sz w:val="24"/>
          <w:szCs w:val="24"/>
        </w:rPr>
      </w:pPr>
    </w:p>
    <w:p w:rsidR="004769B4" w:rsidRPr="00321E5C" w:rsidRDefault="004769B4" w:rsidP="004769B4">
      <w:pPr>
        <w:pStyle w:val="ac"/>
        <w:ind w:firstLine="0"/>
        <w:rPr>
          <w:iCs/>
          <w:sz w:val="24"/>
          <w:szCs w:val="24"/>
        </w:rPr>
      </w:pPr>
      <w:r w:rsidRPr="00321E5C">
        <w:rPr>
          <w:iCs/>
          <w:sz w:val="24"/>
          <w:szCs w:val="24"/>
        </w:rPr>
        <w:t>в организации</w:t>
      </w:r>
      <w:r w:rsidRPr="00321E5C">
        <w:rPr>
          <w:iCs/>
          <w:sz w:val="24"/>
          <w:szCs w:val="24"/>
          <w:lang w:val="ru-RU"/>
        </w:rPr>
        <w:t xml:space="preserve"> </w:t>
      </w:r>
      <w:r w:rsidR="00DA64C6" w:rsidRPr="00DA64C6">
        <w:rPr>
          <w:szCs w:val="28"/>
          <w:u w:val="single"/>
        </w:rPr>
        <w:t xml:space="preserve"> </w:t>
      </w:r>
      <w:r w:rsidR="00DA64C6">
        <w:rPr>
          <w:szCs w:val="28"/>
          <w:u w:val="single"/>
        </w:rPr>
        <w:t xml:space="preserve">ФГБУ «Федеральный центр </w:t>
      </w:r>
      <w:proofErr w:type="spellStart"/>
      <w:r w:rsidR="00DA64C6">
        <w:rPr>
          <w:szCs w:val="28"/>
          <w:u w:val="single"/>
        </w:rPr>
        <w:t>сердечно-сосудистой</w:t>
      </w:r>
      <w:proofErr w:type="spellEnd"/>
      <w:r w:rsidR="00DA64C6">
        <w:rPr>
          <w:szCs w:val="28"/>
          <w:u w:val="single"/>
        </w:rPr>
        <w:t xml:space="preserve"> хирургии»</w:t>
      </w:r>
      <w:r>
        <w:rPr>
          <w:iCs/>
          <w:sz w:val="24"/>
          <w:szCs w:val="24"/>
          <w:lang w:val="ru-RU"/>
        </w:rPr>
        <w:t>____________________</w:t>
      </w:r>
    </w:p>
    <w:p w:rsidR="004769B4" w:rsidRPr="00321E5C" w:rsidRDefault="004769B4" w:rsidP="004769B4">
      <w:pPr>
        <w:pStyle w:val="ac"/>
        <w:jc w:val="center"/>
        <w:rPr>
          <w:iCs/>
          <w:sz w:val="22"/>
          <w:szCs w:val="24"/>
        </w:rPr>
      </w:pPr>
      <w:r w:rsidRPr="00321E5C">
        <w:rPr>
          <w:i/>
          <w:iCs/>
          <w:sz w:val="18"/>
        </w:rPr>
        <w:t>наименование организации, юридический адрес</w:t>
      </w:r>
    </w:p>
    <w:p w:rsidR="004769B4" w:rsidRPr="00321E5C" w:rsidRDefault="004769B4" w:rsidP="004769B4">
      <w:pPr>
        <w:pStyle w:val="ac"/>
        <w:rPr>
          <w:b/>
          <w:iCs/>
          <w:sz w:val="24"/>
          <w:szCs w:val="28"/>
        </w:rPr>
      </w:pPr>
      <w:r w:rsidRPr="00321E5C">
        <w:rPr>
          <w:iCs/>
          <w:sz w:val="22"/>
          <w:szCs w:val="24"/>
        </w:rPr>
        <w:t>За время прохождения практики:</w:t>
      </w:r>
    </w:p>
    <w:tbl>
      <w:tblPr>
        <w:tblW w:w="0" w:type="auto"/>
        <w:tblInd w:w="-5" w:type="dxa"/>
        <w:tblLayout w:type="fixed"/>
        <w:tblLook w:val="0000"/>
      </w:tblPr>
      <w:tblGrid>
        <w:gridCol w:w="4928"/>
        <w:gridCol w:w="3827"/>
        <w:gridCol w:w="826"/>
      </w:tblGrid>
      <w:tr w:rsidR="004769B4" w:rsidRPr="00BD05A2" w:rsidTr="00EC54A3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BD05A2" w:rsidRDefault="004769B4" w:rsidP="00EC54A3">
            <w:pPr>
              <w:pStyle w:val="ac"/>
              <w:jc w:val="center"/>
              <w:rPr>
                <w:b/>
                <w:iCs/>
                <w:sz w:val="22"/>
                <w:szCs w:val="24"/>
              </w:rPr>
            </w:pPr>
            <w:r w:rsidRPr="00BD05A2">
              <w:rPr>
                <w:b/>
                <w:iCs/>
                <w:sz w:val="22"/>
                <w:szCs w:val="24"/>
              </w:rPr>
              <w:t>№ ОК/ПК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BD05A2" w:rsidRDefault="004769B4" w:rsidP="00EC54A3">
            <w:pPr>
              <w:pStyle w:val="ac"/>
              <w:jc w:val="center"/>
              <w:rPr>
                <w:b/>
                <w:iCs/>
                <w:sz w:val="22"/>
                <w:szCs w:val="24"/>
                <w:lang w:val="ru-RU"/>
              </w:rPr>
            </w:pPr>
            <w:r w:rsidRPr="00BD05A2">
              <w:rPr>
                <w:b/>
                <w:iCs/>
                <w:sz w:val="22"/>
                <w:szCs w:val="24"/>
              </w:rPr>
              <w:t xml:space="preserve">Критерии оценки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9B4" w:rsidRPr="00BD05A2" w:rsidRDefault="004769B4" w:rsidP="00EC54A3">
            <w:pPr>
              <w:pStyle w:val="ac"/>
              <w:ind w:firstLine="0"/>
              <w:jc w:val="center"/>
              <w:rPr>
                <w:b/>
                <w:iCs/>
                <w:sz w:val="18"/>
                <w:szCs w:val="24"/>
                <w:lang w:val="ru-RU"/>
              </w:rPr>
            </w:pPr>
            <w:r w:rsidRPr="00BD05A2">
              <w:rPr>
                <w:b/>
                <w:iCs/>
                <w:sz w:val="18"/>
                <w:szCs w:val="24"/>
                <w:lang w:val="ru-RU"/>
              </w:rPr>
              <w:t>Баллы</w:t>
            </w:r>
          </w:p>
          <w:p w:rsidR="004769B4" w:rsidRPr="00BD05A2" w:rsidRDefault="004769B4" w:rsidP="00EC54A3">
            <w:pPr>
              <w:pStyle w:val="ac"/>
              <w:ind w:firstLine="0"/>
              <w:jc w:val="center"/>
              <w:rPr>
                <w:sz w:val="22"/>
                <w:szCs w:val="24"/>
              </w:rPr>
            </w:pPr>
            <w:r w:rsidRPr="00BD05A2">
              <w:rPr>
                <w:b/>
                <w:iCs/>
                <w:sz w:val="18"/>
                <w:szCs w:val="24"/>
                <w:lang w:val="ru-RU"/>
              </w:rPr>
              <w:t>0-2</w:t>
            </w:r>
          </w:p>
        </w:tc>
      </w:tr>
      <w:tr w:rsidR="004769B4" w:rsidRPr="00BD05A2" w:rsidTr="00EC54A3">
        <w:trPr>
          <w:trHeight w:val="1265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BD05A2" w:rsidRDefault="004769B4" w:rsidP="00EC54A3">
            <w:pPr>
              <w:pStyle w:val="ac"/>
              <w:rPr>
                <w:iCs/>
                <w:sz w:val="22"/>
                <w:szCs w:val="24"/>
                <w:lang w:val="ru-RU"/>
              </w:rPr>
            </w:pPr>
            <w:r w:rsidRPr="00BD05A2">
              <w:rPr>
                <w:sz w:val="22"/>
                <w:szCs w:val="24"/>
                <w:lang w:val="ru-RU"/>
              </w:rPr>
              <w:t>ОК.1</w:t>
            </w:r>
            <w:proofErr w:type="gramStart"/>
            <w:r w:rsidRPr="00BD05A2">
              <w:rPr>
                <w:sz w:val="22"/>
                <w:szCs w:val="24"/>
                <w:lang w:val="ru-RU"/>
              </w:rPr>
              <w:t xml:space="preserve"> </w:t>
            </w:r>
            <w:r w:rsidRPr="00BD05A2">
              <w:rPr>
                <w:sz w:val="22"/>
                <w:szCs w:val="24"/>
              </w:rPr>
              <w:t>П</w:t>
            </w:r>
            <w:proofErr w:type="gramEnd"/>
            <w:r w:rsidRPr="00BD05A2">
              <w:rPr>
                <w:sz w:val="22"/>
                <w:szCs w:val="24"/>
              </w:rPr>
              <w:t>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BD05A2" w:rsidRDefault="004769B4" w:rsidP="00EC54A3">
            <w:pPr>
              <w:pStyle w:val="ac"/>
              <w:rPr>
                <w:iCs/>
                <w:sz w:val="22"/>
                <w:szCs w:val="24"/>
                <w:shd w:val="clear" w:color="auto" w:fill="FFFF00"/>
              </w:rPr>
            </w:pPr>
            <w:r w:rsidRPr="00BD05A2">
              <w:rPr>
                <w:iCs/>
                <w:sz w:val="22"/>
                <w:szCs w:val="24"/>
                <w:lang w:val="ru-RU"/>
              </w:rPr>
              <w:t xml:space="preserve">Имеет </w:t>
            </w:r>
            <w:r w:rsidRPr="00BD05A2">
              <w:rPr>
                <w:iCs/>
                <w:sz w:val="22"/>
                <w:szCs w:val="24"/>
              </w:rPr>
              <w:t>позитивное отношение к выбранной профессии, понимает ее личностную и профессиональную значимость, ответственно относится к порученному делу.</w:t>
            </w:r>
            <w:r w:rsidRPr="00BD05A2">
              <w:rPr>
                <w:iCs/>
                <w:sz w:val="22"/>
                <w:szCs w:val="24"/>
              </w:rPr>
              <w:tab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9B4" w:rsidRPr="00BD05A2" w:rsidRDefault="004769B4" w:rsidP="00EC54A3">
            <w:pPr>
              <w:pStyle w:val="ac"/>
              <w:snapToGrid w:val="0"/>
              <w:jc w:val="center"/>
              <w:rPr>
                <w:iCs/>
                <w:sz w:val="22"/>
                <w:szCs w:val="24"/>
                <w:shd w:val="clear" w:color="auto" w:fill="FFFF00"/>
              </w:rPr>
            </w:pPr>
          </w:p>
        </w:tc>
      </w:tr>
      <w:tr w:rsidR="004769B4" w:rsidRPr="00BD05A2" w:rsidTr="00EC54A3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BD05A2" w:rsidRDefault="004769B4" w:rsidP="00EC54A3">
            <w:pPr>
              <w:spacing w:line="240" w:lineRule="auto"/>
              <w:rPr>
                <w:sz w:val="22"/>
                <w:szCs w:val="24"/>
              </w:rPr>
            </w:pPr>
            <w:r w:rsidRPr="00BD05A2">
              <w:rPr>
                <w:sz w:val="22"/>
                <w:szCs w:val="24"/>
              </w:rPr>
              <w:t>ОК.2</w:t>
            </w:r>
            <w:proofErr w:type="gramStart"/>
            <w:r w:rsidRPr="00BD05A2">
              <w:rPr>
                <w:sz w:val="22"/>
                <w:szCs w:val="24"/>
              </w:rPr>
              <w:t xml:space="preserve"> О</w:t>
            </w:r>
            <w:proofErr w:type="gramEnd"/>
            <w:r w:rsidRPr="00BD05A2">
              <w:rPr>
                <w:sz w:val="22"/>
                <w:szCs w:val="24"/>
              </w:rPr>
              <w:t>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  <w:p w:rsidR="004769B4" w:rsidRPr="00BD05A2" w:rsidRDefault="004769B4" w:rsidP="00EC54A3">
            <w:pPr>
              <w:spacing w:line="240" w:lineRule="auto"/>
              <w:rPr>
                <w:sz w:val="22"/>
                <w:szCs w:val="24"/>
              </w:rPr>
            </w:pPr>
            <w:r w:rsidRPr="00BD05A2">
              <w:rPr>
                <w:sz w:val="22"/>
                <w:szCs w:val="24"/>
              </w:rPr>
              <w:t>ОК.13</w:t>
            </w:r>
            <w:proofErr w:type="gramStart"/>
            <w:r w:rsidRPr="00BD05A2">
              <w:rPr>
                <w:sz w:val="22"/>
                <w:szCs w:val="24"/>
              </w:rPr>
              <w:t xml:space="preserve"> О</w:t>
            </w:r>
            <w:proofErr w:type="gramEnd"/>
            <w:r w:rsidRPr="00BD05A2">
              <w:rPr>
                <w:sz w:val="22"/>
                <w:szCs w:val="24"/>
              </w:rPr>
              <w:t>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  <w:p w:rsidR="004769B4" w:rsidRPr="00BD05A2" w:rsidRDefault="004769B4" w:rsidP="00EC54A3">
            <w:pPr>
              <w:spacing w:line="240" w:lineRule="auto"/>
              <w:rPr>
                <w:sz w:val="22"/>
                <w:szCs w:val="24"/>
              </w:rPr>
            </w:pPr>
            <w:r w:rsidRPr="00BD05A2">
              <w:rPr>
                <w:sz w:val="22"/>
                <w:szCs w:val="24"/>
              </w:rPr>
              <w:t>ПК 3.1</w:t>
            </w:r>
            <w:proofErr w:type="gramStart"/>
            <w:r w:rsidRPr="00BD05A2">
              <w:rPr>
                <w:sz w:val="22"/>
                <w:szCs w:val="24"/>
              </w:rPr>
              <w:tab/>
              <w:t>Г</w:t>
            </w:r>
            <w:proofErr w:type="gramEnd"/>
            <w:r w:rsidRPr="00BD05A2">
              <w:rPr>
                <w:sz w:val="22"/>
                <w:szCs w:val="24"/>
              </w:rPr>
              <w:t>отовить рабочее место для проведения лабораторных биохимических исследований.</w:t>
            </w:r>
          </w:p>
          <w:p w:rsidR="004769B4" w:rsidRPr="00BD05A2" w:rsidRDefault="004769B4" w:rsidP="00EC54A3">
            <w:pPr>
              <w:spacing w:line="240" w:lineRule="auto"/>
              <w:rPr>
                <w:sz w:val="22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BD05A2" w:rsidRDefault="004769B4" w:rsidP="00EC54A3">
            <w:pPr>
              <w:pStyle w:val="ac"/>
              <w:snapToGrid w:val="0"/>
              <w:rPr>
                <w:iCs/>
                <w:sz w:val="22"/>
                <w:szCs w:val="24"/>
                <w:lang w:val="ru-RU"/>
              </w:rPr>
            </w:pPr>
          </w:p>
          <w:p w:rsidR="004769B4" w:rsidRPr="00BD05A2" w:rsidRDefault="004769B4" w:rsidP="00EC54A3">
            <w:pPr>
              <w:pStyle w:val="ac"/>
              <w:rPr>
                <w:iCs/>
                <w:sz w:val="22"/>
                <w:szCs w:val="24"/>
                <w:lang w:val="ru-RU"/>
              </w:rPr>
            </w:pPr>
          </w:p>
          <w:p w:rsidR="004769B4" w:rsidRPr="00BD05A2" w:rsidRDefault="004769B4" w:rsidP="00EC54A3">
            <w:pPr>
              <w:pStyle w:val="ac"/>
              <w:rPr>
                <w:sz w:val="22"/>
                <w:szCs w:val="24"/>
              </w:rPr>
            </w:pPr>
            <w:r w:rsidRPr="00BD05A2">
              <w:rPr>
                <w:iCs/>
                <w:sz w:val="22"/>
                <w:szCs w:val="24"/>
              </w:rPr>
              <w:t>Правильно организовывает свое рабочее место, выделяет в выполняемой работе  первоочередные задачи,  соблюдает профессиональную дисциплину.</w:t>
            </w:r>
            <w:r w:rsidRPr="00BD05A2">
              <w:rPr>
                <w:iCs/>
                <w:sz w:val="22"/>
                <w:szCs w:val="24"/>
              </w:rPr>
              <w:tab/>
            </w:r>
          </w:p>
          <w:p w:rsidR="004769B4" w:rsidRPr="00BD05A2" w:rsidRDefault="004769B4" w:rsidP="00EC54A3">
            <w:pPr>
              <w:tabs>
                <w:tab w:val="left" w:pos="3150"/>
              </w:tabs>
              <w:spacing w:line="240" w:lineRule="auto"/>
              <w:rPr>
                <w:sz w:val="22"/>
                <w:szCs w:val="24"/>
                <w:lang/>
              </w:rPr>
            </w:pPr>
            <w:r w:rsidRPr="00BD05A2">
              <w:rPr>
                <w:sz w:val="22"/>
                <w:szCs w:val="24"/>
                <w:lang/>
              </w:rPr>
              <w:tab/>
            </w:r>
          </w:p>
          <w:p w:rsidR="004769B4" w:rsidRPr="00BD05A2" w:rsidRDefault="004769B4" w:rsidP="00EC54A3">
            <w:pPr>
              <w:spacing w:line="240" w:lineRule="auto"/>
              <w:rPr>
                <w:sz w:val="22"/>
                <w:szCs w:val="24"/>
                <w:lang/>
              </w:rPr>
            </w:pPr>
          </w:p>
          <w:p w:rsidR="004769B4" w:rsidRPr="00BD05A2" w:rsidRDefault="004769B4" w:rsidP="00EC54A3">
            <w:pPr>
              <w:spacing w:line="240" w:lineRule="auto"/>
              <w:rPr>
                <w:sz w:val="22"/>
                <w:szCs w:val="24"/>
                <w:lang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9B4" w:rsidRPr="00BD05A2" w:rsidRDefault="004769B4" w:rsidP="00EC54A3">
            <w:pPr>
              <w:pStyle w:val="ac"/>
              <w:snapToGrid w:val="0"/>
              <w:jc w:val="center"/>
              <w:rPr>
                <w:iCs/>
                <w:sz w:val="22"/>
                <w:szCs w:val="24"/>
                <w:shd w:val="clear" w:color="auto" w:fill="FFFF00"/>
              </w:rPr>
            </w:pPr>
          </w:p>
        </w:tc>
      </w:tr>
      <w:tr w:rsidR="004769B4" w:rsidRPr="00BD05A2" w:rsidTr="00EC54A3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BD05A2" w:rsidRDefault="004769B4" w:rsidP="00EC54A3">
            <w:pPr>
              <w:spacing w:line="240" w:lineRule="auto"/>
              <w:rPr>
                <w:sz w:val="22"/>
                <w:szCs w:val="24"/>
              </w:rPr>
            </w:pPr>
            <w:r w:rsidRPr="00BD05A2">
              <w:rPr>
                <w:sz w:val="22"/>
                <w:szCs w:val="24"/>
              </w:rPr>
              <w:t>ОК.3</w:t>
            </w:r>
            <w:proofErr w:type="gramStart"/>
            <w:r w:rsidRPr="00BD05A2">
              <w:rPr>
                <w:sz w:val="22"/>
                <w:szCs w:val="24"/>
              </w:rPr>
              <w:t xml:space="preserve"> Р</w:t>
            </w:r>
            <w:proofErr w:type="gramEnd"/>
            <w:r w:rsidRPr="00BD05A2">
              <w:rPr>
                <w:sz w:val="22"/>
                <w:szCs w:val="24"/>
              </w:rPr>
              <w:t>ешать проблемы, оценивать риски и принимать решения в нестандартных ситуациях</w:t>
            </w:r>
          </w:p>
          <w:p w:rsidR="004769B4" w:rsidRPr="00BD05A2" w:rsidRDefault="004769B4" w:rsidP="00EC54A3">
            <w:pPr>
              <w:spacing w:line="240" w:lineRule="auto"/>
              <w:rPr>
                <w:sz w:val="22"/>
                <w:szCs w:val="24"/>
              </w:rPr>
            </w:pPr>
            <w:r w:rsidRPr="00BD05A2">
              <w:rPr>
                <w:sz w:val="22"/>
                <w:szCs w:val="24"/>
              </w:rPr>
              <w:t>ПК 3.2</w:t>
            </w:r>
            <w:proofErr w:type="gramStart"/>
            <w:r w:rsidRPr="00BD05A2">
              <w:rPr>
                <w:sz w:val="22"/>
                <w:szCs w:val="24"/>
              </w:rPr>
              <w:tab/>
              <w:t>П</w:t>
            </w:r>
            <w:proofErr w:type="gramEnd"/>
            <w:r w:rsidRPr="00BD05A2">
              <w:rPr>
                <w:sz w:val="22"/>
                <w:szCs w:val="24"/>
              </w:rPr>
              <w:t>роводить лабораторные биохимические исследования биологических материалов; участвовать в контроле качества.</w:t>
            </w:r>
          </w:p>
          <w:p w:rsidR="004769B4" w:rsidRPr="00BD05A2" w:rsidRDefault="004769B4" w:rsidP="00EC54A3">
            <w:pPr>
              <w:spacing w:line="240" w:lineRule="auto"/>
              <w:rPr>
                <w:sz w:val="22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BD05A2" w:rsidRDefault="004769B4" w:rsidP="00EC54A3">
            <w:pPr>
              <w:pStyle w:val="ac"/>
              <w:snapToGrid w:val="0"/>
              <w:rPr>
                <w:iCs/>
                <w:sz w:val="22"/>
                <w:szCs w:val="24"/>
                <w:lang w:val="ru-RU"/>
              </w:rPr>
            </w:pPr>
          </w:p>
          <w:p w:rsidR="004769B4" w:rsidRPr="00BD05A2" w:rsidRDefault="004769B4" w:rsidP="00EC54A3">
            <w:pPr>
              <w:pStyle w:val="ac"/>
              <w:rPr>
                <w:sz w:val="22"/>
                <w:szCs w:val="24"/>
              </w:rPr>
            </w:pPr>
            <w:r w:rsidRPr="00BD05A2">
              <w:rPr>
                <w:iCs/>
                <w:sz w:val="22"/>
                <w:szCs w:val="24"/>
                <w:lang w:val="ru-RU"/>
              </w:rPr>
              <w:t xml:space="preserve">Проводить современные биохимические исследования, правильно </w:t>
            </w:r>
            <w:proofErr w:type="spellStart"/>
            <w:r w:rsidRPr="00BD05A2">
              <w:rPr>
                <w:iCs/>
                <w:sz w:val="22"/>
                <w:szCs w:val="24"/>
                <w:lang w:val="ru-RU"/>
              </w:rPr>
              <w:t>интерпротировать</w:t>
            </w:r>
            <w:proofErr w:type="spellEnd"/>
            <w:r w:rsidRPr="00BD05A2">
              <w:rPr>
                <w:iCs/>
                <w:sz w:val="22"/>
                <w:szCs w:val="24"/>
                <w:lang w:val="ru-RU"/>
              </w:rPr>
              <w:t xml:space="preserve"> результаты исследования</w:t>
            </w:r>
          </w:p>
          <w:p w:rsidR="004769B4" w:rsidRPr="00BD05A2" w:rsidRDefault="004769B4" w:rsidP="00EC54A3">
            <w:pPr>
              <w:spacing w:line="240" w:lineRule="auto"/>
              <w:rPr>
                <w:sz w:val="22"/>
                <w:szCs w:val="24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9B4" w:rsidRPr="00BD05A2" w:rsidRDefault="004769B4" w:rsidP="00EC54A3">
            <w:pPr>
              <w:pStyle w:val="ac"/>
              <w:snapToGrid w:val="0"/>
              <w:jc w:val="center"/>
              <w:rPr>
                <w:iCs/>
                <w:sz w:val="22"/>
                <w:szCs w:val="24"/>
                <w:shd w:val="clear" w:color="auto" w:fill="FFFF00"/>
              </w:rPr>
            </w:pPr>
          </w:p>
        </w:tc>
      </w:tr>
      <w:tr w:rsidR="004769B4" w:rsidRPr="00BD05A2" w:rsidTr="00EC54A3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BD05A2" w:rsidRDefault="004769B4" w:rsidP="00EC54A3">
            <w:pPr>
              <w:tabs>
                <w:tab w:val="left" w:pos="1170"/>
              </w:tabs>
              <w:spacing w:line="240" w:lineRule="auto"/>
              <w:rPr>
                <w:iCs/>
                <w:sz w:val="22"/>
                <w:szCs w:val="24"/>
              </w:rPr>
            </w:pPr>
            <w:r w:rsidRPr="00BD05A2">
              <w:rPr>
                <w:sz w:val="22"/>
                <w:szCs w:val="24"/>
              </w:rPr>
              <w:t>ОК.4</w:t>
            </w:r>
            <w:proofErr w:type="gramStart"/>
            <w:r w:rsidRPr="00BD05A2">
              <w:rPr>
                <w:sz w:val="22"/>
                <w:szCs w:val="24"/>
              </w:rPr>
              <w:t xml:space="preserve"> О</w:t>
            </w:r>
            <w:proofErr w:type="gramEnd"/>
            <w:r w:rsidRPr="00BD05A2">
              <w:rPr>
                <w:sz w:val="22"/>
                <w:szCs w:val="24"/>
              </w:rPr>
              <w:t>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BD05A2" w:rsidRDefault="004769B4" w:rsidP="00EC54A3">
            <w:pPr>
              <w:pStyle w:val="ac"/>
              <w:rPr>
                <w:iCs/>
                <w:sz w:val="22"/>
                <w:szCs w:val="24"/>
                <w:lang w:val="ru-RU"/>
              </w:rPr>
            </w:pPr>
            <w:r w:rsidRPr="00BD05A2">
              <w:rPr>
                <w:iCs/>
                <w:sz w:val="22"/>
                <w:szCs w:val="24"/>
              </w:rPr>
              <w:t xml:space="preserve">Находит  и отбирает значимую профессиональную информацию в части действующих нормативных документов, регулирующих организацию </w:t>
            </w:r>
            <w:r w:rsidRPr="00BD05A2">
              <w:rPr>
                <w:iCs/>
                <w:sz w:val="22"/>
                <w:szCs w:val="24"/>
                <w:lang w:val="ru-RU"/>
              </w:rPr>
              <w:t>лабораторной</w:t>
            </w:r>
            <w:r w:rsidRPr="00BD05A2">
              <w:rPr>
                <w:iCs/>
                <w:sz w:val="22"/>
                <w:szCs w:val="24"/>
              </w:rPr>
              <w:t xml:space="preserve"> деятельности, применяет их положения на практике.</w:t>
            </w:r>
            <w:r w:rsidRPr="00BD05A2">
              <w:rPr>
                <w:iCs/>
                <w:sz w:val="22"/>
                <w:szCs w:val="24"/>
              </w:rPr>
              <w:tab/>
            </w:r>
          </w:p>
          <w:p w:rsidR="004769B4" w:rsidRPr="00BD05A2" w:rsidRDefault="004769B4" w:rsidP="00EC54A3">
            <w:pPr>
              <w:pStyle w:val="ac"/>
              <w:rPr>
                <w:iCs/>
                <w:sz w:val="22"/>
                <w:szCs w:val="24"/>
                <w:lang w:val="ru-RU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9B4" w:rsidRPr="00BD05A2" w:rsidRDefault="004769B4" w:rsidP="00EC54A3">
            <w:pPr>
              <w:pStyle w:val="ac"/>
              <w:snapToGrid w:val="0"/>
              <w:jc w:val="center"/>
              <w:rPr>
                <w:iCs/>
                <w:sz w:val="22"/>
                <w:szCs w:val="24"/>
                <w:shd w:val="clear" w:color="auto" w:fill="FFFF00"/>
              </w:rPr>
            </w:pPr>
          </w:p>
        </w:tc>
      </w:tr>
      <w:tr w:rsidR="004769B4" w:rsidRPr="00BD05A2" w:rsidTr="00EC54A3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BD05A2" w:rsidRDefault="004769B4" w:rsidP="00EC54A3">
            <w:pPr>
              <w:spacing w:line="240" w:lineRule="auto"/>
              <w:rPr>
                <w:sz w:val="22"/>
                <w:szCs w:val="24"/>
              </w:rPr>
            </w:pPr>
            <w:r w:rsidRPr="00BD05A2">
              <w:rPr>
                <w:sz w:val="22"/>
                <w:szCs w:val="24"/>
              </w:rPr>
              <w:t>ОК.5</w:t>
            </w:r>
            <w:proofErr w:type="gramStart"/>
            <w:r w:rsidRPr="00BD05A2">
              <w:rPr>
                <w:sz w:val="22"/>
                <w:szCs w:val="24"/>
              </w:rPr>
              <w:t xml:space="preserve"> И</w:t>
            </w:r>
            <w:proofErr w:type="gramEnd"/>
            <w:r w:rsidRPr="00BD05A2">
              <w:rPr>
                <w:sz w:val="22"/>
                <w:szCs w:val="24"/>
              </w:rPr>
              <w:t>спользовать информационно-коммуникационные технологии для совершенствования профессиональной деятельности.</w:t>
            </w:r>
          </w:p>
          <w:p w:rsidR="004769B4" w:rsidRPr="00BD05A2" w:rsidRDefault="004769B4" w:rsidP="00EC54A3">
            <w:pPr>
              <w:spacing w:line="240" w:lineRule="auto"/>
              <w:rPr>
                <w:iCs/>
                <w:sz w:val="22"/>
                <w:szCs w:val="24"/>
              </w:rPr>
            </w:pPr>
            <w:r w:rsidRPr="00BD05A2">
              <w:rPr>
                <w:sz w:val="22"/>
                <w:szCs w:val="24"/>
              </w:rPr>
              <w:t>ПК 3.3</w:t>
            </w:r>
            <w:proofErr w:type="gramStart"/>
            <w:r w:rsidRPr="00BD05A2">
              <w:rPr>
                <w:sz w:val="22"/>
                <w:szCs w:val="24"/>
              </w:rPr>
              <w:tab/>
              <w:t>Р</w:t>
            </w:r>
            <w:proofErr w:type="gramEnd"/>
            <w:r w:rsidRPr="00BD05A2">
              <w:rPr>
                <w:sz w:val="22"/>
                <w:szCs w:val="24"/>
              </w:rPr>
              <w:t>егистрировать результаты лабораторных биохимических исследований.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BD05A2" w:rsidRDefault="004769B4" w:rsidP="00EC54A3">
            <w:pPr>
              <w:pStyle w:val="ac"/>
              <w:rPr>
                <w:iCs/>
                <w:sz w:val="22"/>
                <w:szCs w:val="24"/>
              </w:rPr>
            </w:pPr>
            <w:r w:rsidRPr="00BD05A2">
              <w:rPr>
                <w:iCs/>
                <w:sz w:val="22"/>
                <w:szCs w:val="24"/>
              </w:rPr>
              <w:t xml:space="preserve">Использует прикладное программное обеспечение для </w:t>
            </w:r>
            <w:r w:rsidRPr="00BD05A2">
              <w:rPr>
                <w:iCs/>
                <w:sz w:val="22"/>
                <w:szCs w:val="24"/>
                <w:lang w:val="ru-RU"/>
              </w:rPr>
              <w:t>регистрации</w:t>
            </w:r>
            <w:r w:rsidRPr="00BD05A2">
              <w:rPr>
                <w:iCs/>
                <w:sz w:val="22"/>
                <w:szCs w:val="24"/>
              </w:rPr>
              <w:t xml:space="preserve"> </w:t>
            </w:r>
            <w:proofErr w:type="spellStart"/>
            <w:r w:rsidRPr="00BD05A2">
              <w:rPr>
                <w:iCs/>
                <w:sz w:val="22"/>
                <w:szCs w:val="24"/>
              </w:rPr>
              <w:t>исследований,пациентов</w:t>
            </w:r>
            <w:proofErr w:type="spellEnd"/>
            <w:r w:rsidRPr="00BD05A2">
              <w:rPr>
                <w:iCs/>
                <w:sz w:val="22"/>
                <w:szCs w:val="24"/>
              </w:rPr>
              <w:t>.</w:t>
            </w:r>
          </w:p>
          <w:p w:rsidR="004769B4" w:rsidRPr="00BD05A2" w:rsidRDefault="004769B4" w:rsidP="00EC54A3">
            <w:pPr>
              <w:pStyle w:val="ac"/>
              <w:rPr>
                <w:iCs/>
                <w:sz w:val="22"/>
                <w:szCs w:val="24"/>
                <w:shd w:val="clear" w:color="auto" w:fill="FFFF00"/>
              </w:rPr>
            </w:pPr>
            <w:r w:rsidRPr="00BD05A2">
              <w:rPr>
                <w:iCs/>
                <w:sz w:val="22"/>
                <w:szCs w:val="24"/>
              </w:rPr>
              <w:t>Соблюдает форму заполнения учетно-отчетной документации (журнал, бланки).</w:t>
            </w:r>
            <w:r w:rsidRPr="00BD05A2">
              <w:rPr>
                <w:iCs/>
                <w:sz w:val="22"/>
                <w:szCs w:val="24"/>
              </w:rPr>
              <w:tab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9B4" w:rsidRPr="00BD05A2" w:rsidRDefault="004769B4" w:rsidP="00EC54A3">
            <w:pPr>
              <w:pStyle w:val="ac"/>
              <w:snapToGrid w:val="0"/>
              <w:jc w:val="center"/>
              <w:rPr>
                <w:iCs/>
                <w:sz w:val="22"/>
                <w:szCs w:val="24"/>
                <w:shd w:val="clear" w:color="auto" w:fill="FFFF00"/>
              </w:rPr>
            </w:pPr>
          </w:p>
        </w:tc>
      </w:tr>
      <w:tr w:rsidR="004769B4" w:rsidRPr="00BD05A2" w:rsidTr="00EC54A3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BD05A2" w:rsidRDefault="004769B4" w:rsidP="00EC54A3">
            <w:pPr>
              <w:tabs>
                <w:tab w:val="left" w:pos="765"/>
              </w:tabs>
              <w:spacing w:line="240" w:lineRule="auto"/>
              <w:rPr>
                <w:iCs/>
                <w:sz w:val="22"/>
                <w:szCs w:val="24"/>
              </w:rPr>
            </w:pPr>
            <w:r w:rsidRPr="00BD05A2">
              <w:rPr>
                <w:sz w:val="22"/>
                <w:szCs w:val="24"/>
              </w:rPr>
              <w:t>ОК.6</w:t>
            </w:r>
            <w:proofErr w:type="gramStart"/>
            <w:r w:rsidRPr="00BD05A2">
              <w:rPr>
                <w:sz w:val="22"/>
                <w:szCs w:val="24"/>
              </w:rPr>
              <w:t xml:space="preserve"> Р</w:t>
            </w:r>
            <w:proofErr w:type="gramEnd"/>
            <w:r w:rsidRPr="00BD05A2">
              <w:rPr>
                <w:sz w:val="22"/>
                <w:szCs w:val="24"/>
              </w:rPr>
              <w:t xml:space="preserve">аботать в коллективе и команде, </w:t>
            </w:r>
            <w:r w:rsidRPr="00BD05A2">
              <w:rPr>
                <w:sz w:val="22"/>
                <w:szCs w:val="24"/>
              </w:rPr>
              <w:lastRenderedPageBreak/>
              <w:t>эффективно общаться с коллегами, руководством, потребителями.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BD05A2" w:rsidRDefault="004769B4" w:rsidP="00EC54A3">
            <w:pPr>
              <w:pStyle w:val="ac"/>
              <w:rPr>
                <w:iCs/>
                <w:sz w:val="22"/>
                <w:szCs w:val="24"/>
                <w:shd w:val="clear" w:color="auto" w:fill="FFFF00"/>
              </w:rPr>
            </w:pPr>
            <w:r w:rsidRPr="00BD05A2">
              <w:rPr>
                <w:iCs/>
                <w:sz w:val="22"/>
                <w:szCs w:val="24"/>
                <w:lang w:val="ru-RU"/>
              </w:rPr>
              <w:lastRenderedPageBreak/>
              <w:t>О</w:t>
            </w:r>
            <w:proofErr w:type="spellStart"/>
            <w:r w:rsidRPr="00BD05A2">
              <w:rPr>
                <w:iCs/>
                <w:sz w:val="22"/>
                <w:szCs w:val="24"/>
              </w:rPr>
              <w:t>тносится</w:t>
            </w:r>
            <w:proofErr w:type="spellEnd"/>
            <w:r w:rsidRPr="00BD05A2">
              <w:rPr>
                <w:iCs/>
                <w:sz w:val="22"/>
                <w:szCs w:val="24"/>
              </w:rPr>
              <w:t xml:space="preserve"> к медицинскому </w:t>
            </w:r>
            <w:r w:rsidRPr="00BD05A2">
              <w:rPr>
                <w:iCs/>
                <w:sz w:val="22"/>
                <w:szCs w:val="24"/>
              </w:rPr>
              <w:lastRenderedPageBreak/>
              <w:t>персоналу и пациентам уважительно, отзывчиво, внимательно. Отношение к окружающим бесконфликтное.</w:t>
            </w:r>
            <w:r w:rsidRPr="00BD05A2">
              <w:rPr>
                <w:iCs/>
                <w:sz w:val="22"/>
                <w:szCs w:val="24"/>
              </w:rPr>
              <w:tab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9B4" w:rsidRPr="00BD05A2" w:rsidRDefault="004769B4" w:rsidP="00EC54A3">
            <w:pPr>
              <w:pStyle w:val="ac"/>
              <w:snapToGrid w:val="0"/>
              <w:jc w:val="center"/>
              <w:rPr>
                <w:iCs/>
                <w:sz w:val="22"/>
                <w:szCs w:val="24"/>
                <w:shd w:val="clear" w:color="auto" w:fill="FFFF00"/>
              </w:rPr>
            </w:pPr>
          </w:p>
        </w:tc>
      </w:tr>
      <w:tr w:rsidR="004769B4" w:rsidRPr="00BD05A2" w:rsidTr="00EC54A3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BD05A2" w:rsidRDefault="004769B4" w:rsidP="00EC54A3">
            <w:pPr>
              <w:pStyle w:val="ConsPlusNormal"/>
              <w:jc w:val="both"/>
              <w:rPr>
                <w:iCs/>
                <w:sz w:val="22"/>
                <w:szCs w:val="24"/>
              </w:rPr>
            </w:pPr>
            <w:r w:rsidRPr="00BD05A2"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ОК.7</w:t>
            </w:r>
            <w:proofErr w:type="gramStart"/>
            <w:r w:rsidRPr="00BD05A2">
              <w:rPr>
                <w:rFonts w:ascii="Times New Roman" w:hAnsi="Times New Roman" w:cs="Times New Roman"/>
                <w:sz w:val="22"/>
                <w:szCs w:val="24"/>
              </w:rPr>
              <w:tab/>
              <w:t>С</w:t>
            </w:r>
            <w:proofErr w:type="gramEnd"/>
            <w:r w:rsidRPr="00BD05A2">
              <w:rPr>
                <w:rFonts w:ascii="Times New Roman" w:hAnsi="Times New Roman" w:cs="Times New Roman"/>
                <w:sz w:val="22"/>
                <w:szCs w:val="24"/>
              </w:rPr>
              <w:t>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BD05A2" w:rsidRDefault="004769B4" w:rsidP="00EC54A3">
            <w:pPr>
              <w:pStyle w:val="ac"/>
              <w:rPr>
                <w:iCs/>
                <w:sz w:val="22"/>
                <w:szCs w:val="24"/>
                <w:shd w:val="clear" w:color="auto" w:fill="FFFF00"/>
              </w:rPr>
            </w:pPr>
            <w:r w:rsidRPr="00BD05A2">
              <w:rPr>
                <w:iCs/>
                <w:sz w:val="22"/>
                <w:szCs w:val="24"/>
              </w:rPr>
              <w:t>Ответственно и правильно выполняет порученные</w:t>
            </w:r>
            <w:r w:rsidRPr="00BD05A2">
              <w:rPr>
                <w:iCs/>
                <w:sz w:val="22"/>
                <w:szCs w:val="24"/>
              </w:rPr>
              <w:tab/>
            </w:r>
            <w:r w:rsidRPr="00BD05A2">
              <w:rPr>
                <w:sz w:val="22"/>
                <w:szCs w:val="24"/>
              </w:rPr>
              <w:t>задания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9B4" w:rsidRPr="00BD05A2" w:rsidRDefault="004769B4" w:rsidP="00EC54A3">
            <w:pPr>
              <w:pStyle w:val="ac"/>
              <w:snapToGrid w:val="0"/>
              <w:jc w:val="center"/>
              <w:rPr>
                <w:iCs/>
                <w:sz w:val="22"/>
                <w:szCs w:val="24"/>
                <w:shd w:val="clear" w:color="auto" w:fill="FFFF00"/>
              </w:rPr>
            </w:pPr>
          </w:p>
        </w:tc>
      </w:tr>
      <w:tr w:rsidR="004769B4" w:rsidRPr="00BD05A2" w:rsidTr="00EC54A3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BD05A2" w:rsidRDefault="004769B4" w:rsidP="00EC54A3">
            <w:pPr>
              <w:spacing w:line="240" w:lineRule="auto"/>
              <w:rPr>
                <w:iCs/>
                <w:sz w:val="22"/>
                <w:szCs w:val="24"/>
              </w:rPr>
            </w:pPr>
            <w:r w:rsidRPr="00BD05A2">
              <w:rPr>
                <w:sz w:val="22"/>
                <w:szCs w:val="24"/>
              </w:rPr>
              <w:t>ОК.8</w:t>
            </w:r>
            <w:r w:rsidRPr="00BD05A2">
              <w:rPr>
                <w:sz w:val="22"/>
                <w:szCs w:val="24"/>
              </w:rPr>
              <w:tab/>
              <w:t xml:space="preserve"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BD05A2" w:rsidRDefault="004769B4" w:rsidP="00EC54A3">
            <w:pPr>
              <w:pStyle w:val="ac"/>
              <w:rPr>
                <w:iCs/>
                <w:sz w:val="22"/>
                <w:szCs w:val="24"/>
                <w:shd w:val="clear" w:color="auto" w:fill="FFFF00"/>
              </w:rPr>
            </w:pPr>
            <w:r w:rsidRPr="00BD05A2">
              <w:rPr>
                <w:iCs/>
                <w:sz w:val="22"/>
                <w:szCs w:val="24"/>
              </w:rPr>
              <w:t xml:space="preserve"> Проявляет самостоятельность в работе, целеустремленность, организаторские способности. </w:t>
            </w:r>
            <w:r w:rsidRPr="00BD05A2">
              <w:rPr>
                <w:iCs/>
                <w:sz w:val="22"/>
                <w:szCs w:val="24"/>
              </w:rPr>
              <w:tab/>
            </w:r>
            <w:r w:rsidRPr="00BD05A2">
              <w:rPr>
                <w:iCs/>
                <w:sz w:val="22"/>
                <w:szCs w:val="24"/>
              </w:rPr>
              <w:tab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9B4" w:rsidRPr="00BD05A2" w:rsidRDefault="004769B4" w:rsidP="00EC54A3">
            <w:pPr>
              <w:pStyle w:val="ac"/>
              <w:snapToGrid w:val="0"/>
              <w:jc w:val="center"/>
              <w:rPr>
                <w:iCs/>
                <w:sz w:val="22"/>
                <w:szCs w:val="24"/>
                <w:shd w:val="clear" w:color="auto" w:fill="FFFF00"/>
              </w:rPr>
            </w:pPr>
          </w:p>
        </w:tc>
      </w:tr>
      <w:tr w:rsidR="004769B4" w:rsidRPr="00BD05A2" w:rsidTr="00EC54A3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BD05A2" w:rsidRDefault="004769B4" w:rsidP="00EC54A3">
            <w:pPr>
              <w:spacing w:line="240" w:lineRule="auto"/>
              <w:rPr>
                <w:iCs/>
                <w:sz w:val="22"/>
                <w:szCs w:val="24"/>
              </w:rPr>
            </w:pPr>
            <w:r w:rsidRPr="00BD05A2">
              <w:rPr>
                <w:sz w:val="22"/>
                <w:szCs w:val="24"/>
              </w:rPr>
              <w:t>ОК.9</w:t>
            </w:r>
            <w:proofErr w:type="gramStart"/>
            <w:r w:rsidRPr="00BD05A2">
              <w:rPr>
                <w:sz w:val="22"/>
                <w:szCs w:val="24"/>
              </w:rPr>
              <w:t xml:space="preserve"> Б</w:t>
            </w:r>
            <w:proofErr w:type="gramEnd"/>
            <w:r w:rsidRPr="00BD05A2">
              <w:rPr>
                <w:sz w:val="22"/>
                <w:szCs w:val="24"/>
              </w:rPr>
              <w:t>ыть готовым к смене технологий в профессиональной деятельности.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BD05A2" w:rsidRDefault="004769B4" w:rsidP="00EC54A3">
            <w:pPr>
              <w:pStyle w:val="ac"/>
              <w:rPr>
                <w:iCs/>
                <w:sz w:val="22"/>
                <w:szCs w:val="24"/>
                <w:shd w:val="clear" w:color="auto" w:fill="FFFF00"/>
              </w:rPr>
            </w:pPr>
            <w:r w:rsidRPr="00BD05A2">
              <w:rPr>
                <w:iCs/>
                <w:sz w:val="22"/>
                <w:szCs w:val="24"/>
              </w:rPr>
              <w:t xml:space="preserve">Владеет современными </w:t>
            </w:r>
            <w:r w:rsidRPr="00BD05A2">
              <w:rPr>
                <w:iCs/>
                <w:sz w:val="22"/>
                <w:szCs w:val="24"/>
                <w:lang w:val="ru-RU"/>
              </w:rPr>
              <w:t xml:space="preserve">лабораторными </w:t>
            </w:r>
            <w:r w:rsidRPr="00BD05A2">
              <w:rPr>
                <w:iCs/>
                <w:sz w:val="22"/>
                <w:szCs w:val="24"/>
              </w:rPr>
              <w:t>методами работы Способен освоить новое оборудование или методику (при ее замене).</w:t>
            </w:r>
            <w:r w:rsidRPr="00BD05A2">
              <w:rPr>
                <w:iCs/>
                <w:sz w:val="22"/>
                <w:szCs w:val="24"/>
              </w:rPr>
              <w:tab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9B4" w:rsidRPr="00BD05A2" w:rsidRDefault="004769B4" w:rsidP="00EC54A3">
            <w:pPr>
              <w:pStyle w:val="ac"/>
              <w:snapToGrid w:val="0"/>
              <w:jc w:val="center"/>
              <w:rPr>
                <w:iCs/>
                <w:sz w:val="22"/>
                <w:szCs w:val="24"/>
                <w:shd w:val="clear" w:color="auto" w:fill="FFFF00"/>
              </w:rPr>
            </w:pPr>
          </w:p>
        </w:tc>
      </w:tr>
      <w:tr w:rsidR="004769B4" w:rsidRPr="00BD05A2" w:rsidTr="00EC54A3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BD05A2" w:rsidRDefault="004769B4" w:rsidP="00EC54A3">
            <w:pPr>
              <w:spacing w:line="240" w:lineRule="auto"/>
              <w:rPr>
                <w:iCs/>
                <w:sz w:val="22"/>
                <w:szCs w:val="24"/>
              </w:rPr>
            </w:pPr>
            <w:r w:rsidRPr="00BD05A2">
              <w:rPr>
                <w:sz w:val="22"/>
                <w:szCs w:val="24"/>
              </w:rPr>
              <w:t>ОК.10</w:t>
            </w:r>
            <w:r w:rsidRPr="00BD05A2">
              <w:rPr>
                <w:sz w:val="22"/>
                <w:szCs w:val="24"/>
              </w:rPr>
              <w:tab/>
              <w:t>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BD05A2" w:rsidRDefault="004769B4" w:rsidP="00EC54A3">
            <w:pPr>
              <w:pStyle w:val="ac"/>
              <w:rPr>
                <w:iCs/>
                <w:sz w:val="22"/>
                <w:szCs w:val="24"/>
                <w:shd w:val="clear" w:color="auto" w:fill="FFFF00"/>
              </w:rPr>
            </w:pPr>
            <w:r w:rsidRPr="00BD05A2">
              <w:rPr>
                <w:iCs/>
                <w:sz w:val="22"/>
                <w:szCs w:val="24"/>
              </w:rPr>
              <w:t>Демонстрирует толерантное (уважительное) отношения к представителям социальных, культурных и религиозных общностей.</w:t>
            </w:r>
            <w:r w:rsidRPr="00BD05A2">
              <w:rPr>
                <w:iCs/>
                <w:sz w:val="22"/>
                <w:szCs w:val="24"/>
              </w:rPr>
              <w:tab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9B4" w:rsidRPr="00BD05A2" w:rsidRDefault="004769B4" w:rsidP="00EC54A3">
            <w:pPr>
              <w:pStyle w:val="ac"/>
              <w:snapToGrid w:val="0"/>
              <w:jc w:val="center"/>
              <w:rPr>
                <w:iCs/>
                <w:sz w:val="22"/>
                <w:szCs w:val="24"/>
                <w:shd w:val="clear" w:color="auto" w:fill="FFFF00"/>
              </w:rPr>
            </w:pPr>
          </w:p>
        </w:tc>
      </w:tr>
      <w:tr w:rsidR="004769B4" w:rsidRPr="00BD05A2" w:rsidTr="00EC54A3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BD05A2" w:rsidRDefault="004769B4" w:rsidP="00EC54A3">
            <w:pPr>
              <w:spacing w:line="240" w:lineRule="auto"/>
              <w:rPr>
                <w:sz w:val="22"/>
                <w:szCs w:val="24"/>
              </w:rPr>
            </w:pPr>
            <w:r w:rsidRPr="00BD05A2">
              <w:rPr>
                <w:sz w:val="22"/>
                <w:szCs w:val="24"/>
              </w:rPr>
              <w:t>ОК.11</w:t>
            </w:r>
            <w:proofErr w:type="gramStart"/>
            <w:r w:rsidRPr="00BD05A2">
              <w:rPr>
                <w:sz w:val="22"/>
                <w:szCs w:val="24"/>
              </w:rPr>
              <w:tab/>
              <w:t>Б</w:t>
            </w:r>
            <w:proofErr w:type="gramEnd"/>
            <w:r w:rsidRPr="00BD05A2">
              <w:rPr>
                <w:sz w:val="22"/>
                <w:szCs w:val="24"/>
              </w:rPr>
              <w:t>ыть готовым брать на себя нравственные обязательства по отношению к природе, обществу и человеку.</w:t>
            </w:r>
          </w:p>
          <w:p w:rsidR="004769B4" w:rsidRPr="00BD05A2" w:rsidRDefault="004769B4" w:rsidP="00EC54A3">
            <w:pPr>
              <w:spacing w:line="240" w:lineRule="auto"/>
              <w:rPr>
                <w:sz w:val="22"/>
                <w:szCs w:val="24"/>
              </w:rPr>
            </w:pPr>
            <w:r w:rsidRPr="00BD05A2">
              <w:rPr>
                <w:sz w:val="22"/>
                <w:szCs w:val="24"/>
              </w:rPr>
              <w:t>ОК 14</w:t>
            </w:r>
            <w:r w:rsidRPr="00BD05A2">
              <w:rPr>
                <w:sz w:val="22"/>
                <w:szCs w:val="24"/>
              </w:rPr>
              <w:tab/>
              <w:t>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  <w:p w:rsidR="004769B4" w:rsidRPr="00BD05A2" w:rsidRDefault="004769B4" w:rsidP="00EC54A3">
            <w:pPr>
              <w:spacing w:line="240" w:lineRule="auto"/>
              <w:rPr>
                <w:sz w:val="22"/>
                <w:szCs w:val="24"/>
              </w:rPr>
            </w:pPr>
            <w:r w:rsidRPr="00BD05A2">
              <w:rPr>
                <w:sz w:val="22"/>
                <w:szCs w:val="24"/>
              </w:rPr>
              <w:t>ПК 3.4</w:t>
            </w:r>
            <w:proofErr w:type="gramStart"/>
            <w:r w:rsidRPr="00BD05A2">
              <w:rPr>
                <w:sz w:val="22"/>
                <w:szCs w:val="24"/>
              </w:rPr>
              <w:tab/>
              <w:t>П</w:t>
            </w:r>
            <w:proofErr w:type="gramEnd"/>
            <w:r w:rsidRPr="00BD05A2">
              <w:rPr>
                <w:sz w:val="22"/>
                <w:szCs w:val="24"/>
              </w:rPr>
              <w:t>роводить утилизацию отработанного материала, дезинфекцию и стерилизацию использованной лабораторной посуды, инструментария, средств защиты.</w:t>
            </w:r>
          </w:p>
          <w:p w:rsidR="004769B4" w:rsidRPr="00BD05A2" w:rsidRDefault="004769B4" w:rsidP="00EC54A3">
            <w:pPr>
              <w:spacing w:line="240" w:lineRule="auto"/>
              <w:rPr>
                <w:sz w:val="22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BD05A2" w:rsidRDefault="004769B4" w:rsidP="00EC54A3">
            <w:pPr>
              <w:pStyle w:val="ac"/>
              <w:rPr>
                <w:iCs/>
                <w:sz w:val="22"/>
                <w:szCs w:val="24"/>
                <w:shd w:val="clear" w:color="auto" w:fill="FFFF00"/>
              </w:rPr>
            </w:pPr>
            <w:r w:rsidRPr="00BD05A2">
              <w:rPr>
                <w:iCs/>
                <w:sz w:val="22"/>
                <w:szCs w:val="24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  <w:r w:rsidRPr="00BD05A2">
              <w:rPr>
                <w:iCs/>
                <w:sz w:val="22"/>
                <w:szCs w:val="24"/>
              </w:rPr>
              <w:tab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9B4" w:rsidRPr="00BD05A2" w:rsidRDefault="004769B4" w:rsidP="00EC54A3">
            <w:pPr>
              <w:pStyle w:val="ac"/>
              <w:snapToGrid w:val="0"/>
              <w:jc w:val="center"/>
              <w:rPr>
                <w:iCs/>
                <w:sz w:val="22"/>
                <w:szCs w:val="24"/>
                <w:shd w:val="clear" w:color="auto" w:fill="FFFF00"/>
              </w:rPr>
            </w:pPr>
          </w:p>
        </w:tc>
      </w:tr>
      <w:tr w:rsidR="004769B4" w:rsidRPr="00BD05A2" w:rsidTr="00EC54A3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BD05A2" w:rsidRDefault="004769B4" w:rsidP="00EC54A3">
            <w:pPr>
              <w:spacing w:line="240" w:lineRule="auto"/>
              <w:rPr>
                <w:sz w:val="22"/>
                <w:szCs w:val="24"/>
              </w:rPr>
            </w:pPr>
            <w:r w:rsidRPr="00BD05A2">
              <w:rPr>
                <w:sz w:val="22"/>
                <w:szCs w:val="24"/>
              </w:rPr>
              <w:t>ОК. 11</w:t>
            </w:r>
            <w:proofErr w:type="gramStart"/>
            <w:r w:rsidRPr="00BD05A2">
              <w:rPr>
                <w:sz w:val="22"/>
                <w:szCs w:val="24"/>
              </w:rPr>
              <w:tab/>
              <w:t>Б</w:t>
            </w:r>
            <w:proofErr w:type="gramEnd"/>
            <w:r w:rsidRPr="00BD05A2">
              <w:rPr>
                <w:sz w:val="22"/>
                <w:szCs w:val="24"/>
              </w:rPr>
              <w:t>ыть готовым брать на себя нравственные обязательства по отношению к природе, обществу и человеку.</w:t>
            </w:r>
          </w:p>
          <w:p w:rsidR="004769B4" w:rsidRPr="00BD05A2" w:rsidRDefault="004769B4" w:rsidP="00EC54A3">
            <w:pPr>
              <w:spacing w:line="240" w:lineRule="auto"/>
              <w:rPr>
                <w:sz w:val="22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BD05A2" w:rsidRDefault="004769B4" w:rsidP="00EC54A3">
            <w:pPr>
              <w:pStyle w:val="ac"/>
              <w:rPr>
                <w:iCs/>
                <w:sz w:val="22"/>
                <w:szCs w:val="24"/>
                <w:shd w:val="clear" w:color="auto" w:fill="FFFF00"/>
              </w:rPr>
            </w:pPr>
            <w:r w:rsidRPr="00BD05A2">
              <w:rPr>
                <w:iCs/>
                <w:sz w:val="22"/>
                <w:szCs w:val="24"/>
              </w:rPr>
              <w:t>Соблюдает инструкцию по  сбору отходов</w:t>
            </w:r>
            <w:r w:rsidRPr="00BD05A2">
              <w:rPr>
                <w:iCs/>
                <w:sz w:val="22"/>
                <w:szCs w:val="24"/>
              </w:rPr>
              <w:tab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9B4" w:rsidRPr="00BD05A2" w:rsidRDefault="004769B4" w:rsidP="00EC54A3">
            <w:pPr>
              <w:pStyle w:val="ac"/>
              <w:snapToGrid w:val="0"/>
              <w:jc w:val="center"/>
              <w:rPr>
                <w:iCs/>
                <w:sz w:val="22"/>
                <w:szCs w:val="24"/>
                <w:shd w:val="clear" w:color="auto" w:fill="FFFF00"/>
              </w:rPr>
            </w:pPr>
          </w:p>
        </w:tc>
      </w:tr>
      <w:tr w:rsidR="004769B4" w:rsidRPr="00BD05A2" w:rsidTr="00EC54A3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BD05A2" w:rsidRDefault="004769B4" w:rsidP="00EC54A3">
            <w:pPr>
              <w:tabs>
                <w:tab w:val="left" w:pos="1485"/>
              </w:tabs>
              <w:spacing w:line="240" w:lineRule="auto"/>
              <w:rPr>
                <w:iCs/>
                <w:sz w:val="22"/>
                <w:szCs w:val="24"/>
              </w:rPr>
            </w:pPr>
            <w:r w:rsidRPr="00BD05A2">
              <w:rPr>
                <w:sz w:val="22"/>
                <w:szCs w:val="24"/>
              </w:rPr>
              <w:t>ОК 12</w:t>
            </w:r>
            <w:proofErr w:type="gramStart"/>
            <w:r w:rsidRPr="00BD05A2">
              <w:rPr>
                <w:sz w:val="22"/>
                <w:szCs w:val="24"/>
              </w:rPr>
              <w:tab/>
              <w:t>О</w:t>
            </w:r>
            <w:proofErr w:type="gramEnd"/>
            <w:r w:rsidRPr="00BD05A2">
              <w:rPr>
                <w:sz w:val="22"/>
                <w:szCs w:val="24"/>
              </w:rPr>
              <w:t>казывать первую медицинскую помощь при неотложных состояниях.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BD05A2" w:rsidRDefault="004769B4" w:rsidP="00EC54A3">
            <w:pPr>
              <w:pStyle w:val="ac"/>
              <w:rPr>
                <w:iCs/>
                <w:sz w:val="22"/>
                <w:szCs w:val="24"/>
                <w:shd w:val="clear" w:color="auto" w:fill="FFFF00"/>
              </w:rPr>
            </w:pPr>
            <w:r w:rsidRPr="00BD05A2">
              <w:rPr>
                <w:iCs/>
                <w:sz w:val="22"/>
                <w:szCs w:val="24"/>
              </w:rPr>
              <w:t>Способен оказать первую медицинскую помощь при неотложных ситуациях</w:t>
            </w:r>
            <w:r w:rsidRPr="00BD05A2">
              <w:rPr>
                <w:iCs/>
                <w:sz w:val="22"/>
                <w:szCs w:val="24"/>
              </w:rPr>
              <w:tab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9B4" w:rsidRPr="00BD05A2" w:rsidRDefault="004769B4" w:rsidP="00EC54A3">
            <w:pPr>
              <w:pStyle w:val="ac"/>
              <w:snapToGrid w:val="0"/>
              <w:jc w:val="center"/>
              <w:rPr>
                <w:iCs/>
                <w:sz w:val="22"/>
                <w:szCs w:val="24"/>
                <w:shd w:val="clear" w:color="auto" w:fill="FFFF00"/>
              </w:rPr>
            </w:pPr>
          </w:p>
        </w:tc>
      </w:tr>
    </w:tbl>
    <w:p w:rsidR="004769B4" w:rsidRPr="00BD05A2" w:rsidRDefault="004769B4" w:rsidP="004769B4">
      <w:pPr>
        <w:pStyle w:val="ac"/>
        <w:rPr>
          <w:iCs/>
          <w:sz w:val="24"/>
          <w:szCs w:val="24"/>
          <w:lang w:val="ru-RU"/>
        </w:rPr>
      </w:pPr>
    </w:p>
    <w:p w:rsidR="004769B4" w:rsidRPr="00BD05A2" w:rsidRDefault="004769B4" w:rsidP="004769B4">
      <w:pPr>
        <w:pStyle w:val="ac"/>
        <w:rPr>
          <w:iCs/>
          <w:sz w:val="24"/>
          <w:szCs w:val="24"/>
          <w:lang w:val="ru-RU"/>
        </w:rPr>
      </w:pPr>
      <w:r w:rsidRPr="00BD05A2">
        <w:rPr>
          <w:iCs/>
          <w:sz w:val="24"/>
          <w:szCs w:val="24"/>
          <w:lang w:val="ru-RU"/>
        </w:rPr>
        <w:t>Дата_________________</w:t>
      </w:r>
      <w:r w:rsidRPr="00BD05A2">
        <w:rPr>
          <w:iCs/>
          <w:sz w:val="24"/>
          <w:szCs w:val="24"/>
        </w:rPr>
        <w:t>.</w:t>
      </w:r>
    </w:p>
    <w:p w:rsidR="004769B4" w:rsidRPr="00BD05A2" w:rsidRDefault="004769B4" w:rsidP="004769B4">
      <w:pPr>
        <w:pStyle w:val="ac"/>
        <w:rPr>
          <w:iCs/>
          <w:sz w:val="24"/>
          <w:szCs w:val="24"/>
          <w:lang w:val="ru-RU"/>
        </w:rPr>
      </w:pPr>
    </w:p>
    <w:p w:rsidR="004769B4" w:rsidRPr="00BD05A2" w:rsidRDefault="004769B4" w:rsidP="004769B4">
      <w:pPr>
        <w:pStyle w:val="ac"/>
        <w:rPr>
          <w:iCs/>
          <w:sz w:val="24"/>
          <w:szCs w:val="24"/>
          <w:lang w:val="ru-RU"/>
        </w:rPr>
      </w:pPr>
      <w:r w:rsidRPr="00BD05A2">
        <w:rPr>
          <w:iCs/>
          <w:sz w:val="24"/>
          <w:szCs w:val="24"/>
          <w:lang w:val="ru-RU"/>
        </w:rPr>
        <w:t>Подпись непосредственного руководителя практики _______________/ФИО, должность</w:t>
      </w:r>
    </w:p>
    <w:p w:rsidR="004769B4" w:rsidRPr="00BD05A2" w:rsidRDefault="004769B4" w:rsidP="004769B4">
      <w:pPr>
        <w:pStyle w:val="ac"/>
        <w:rPr>
          <w:iCs/>
          <w:sz w:val="24"/>
          <w:szCs w:val="24"/>
          <w:lang w:val="ru-RU"/>
        </w:rPr>
      </w:pPr>
    </w:p>
    <w:p w:rsidR="004769B4" w:rsidRPr="00BD05A2" w:rsidRDefault="004769B4" w:rsidP="004769B4">
      <w:pPr>
        <w:pStyle w:val="ac"/>
        <w:rPr>
          <w:iCs/>
          <w:sz w:val="24"/>
          <w:szCs w:val="24"/>
          <w:lang w:val="ru-RU"/>
        </w:rPr>
      </w:pPr>
      <w:r w:rsidRPr="00BD05A2">
        <w:rPr>
          <w:iCs/>
          <w:sz w:val="24"/>
          <w:szCs w:val="24"/>
          <w:lang w:val="ru-RU"/>
        </w:rPr>
        <w:t>Подпись общего руководителя практики    _____________/ФИО, должность</w:t>
      </w:r>
    </w:p>
    <w:p w:rsidR="004769B4" w:rsidRPr="00BD05A2" w:rsidRDefault="004769B4" w:rsidP="004769B4">
      <w:pPr>
        <w:pStyle w:val="ac"/>
        <w:rPr>
          <w:sz w:val="24"/>
          <w:szCs w:val="24"/>
        </w:rPr>
      </w:pPr>
    </w:p>
    <w:p w:rsidR="004769B4" w:rsidRPr="00BD05A2" w:rsidRDefault="004769B4" w:rsidP="004769B4">
      <w:pPr>
        <w:spacing w:line="240" w:lineRule="auto"/>
        <w:rPr>
          <w:sz w:val="24"/>
          <w:szCs w:val="24"/>
        </w:rPr>
      </w:pPr>
      <w:r w:rsidRPr="00BD05A2">
        <w:rPr>
          <w:sz w:val="24"/>
          <w:szCs w:val="24"/>
        </w:rPr>
        <w:t>Критерии оценки для характеристики:</w:t>
      </w:r>
    </w:p>
    <w:p w:rsidR="004769B4" w:rsidRPr="00BD05A2" w:rsidRDefault="004769B4" w:rsidP="004769B4">
      <w:pPr>
        <w:spacing w:line="240" w:lineRule="auto"/>
        <w:rPr>
          <w:sz w:val="24"/>
          <w:szCs w:val="24"/>
        </w:rPr>
      </w:pPr>
      <w:r w:rsidRPr="00BD05A2">
        <w:rPr>
          <w:sz w:val="24"/>
          <w:szCs w:val="24"/>
        </w:rPr>
        <w:t>26-24 баллов – отлично</w:t>
      </w:r>
    </w:p>
    <w:p w:rsidR="004769B4" w:rsidRPr="00BD05A2" w:rsidRDefault="004769B4" w:rsidP="004769B4">
      <w:pPr>
        <w:spacing w:line="240" w:lineRule="auto"/>
        <w:rPr>
          <w:sz w:val="24"/>
          <w:szCs w:val="24"/>
        </w:rPr>
      </w:pPr>
      <w:r w:rsidRPr="00BD05A2">
        <w:rPr>
          <w:sz w:val="24"/>
          <w:szCs w:val="24"/>
        </w:rPr>
        <w:t>23-20 баллов – хорошо</w:t>
      </w:r>
    </w:p>
    <w:p w:rsidR="004769B4" w:rsidRPr="00BD05A2" w:rsidRDefault="004769B4" w:rsidP="004769B4">
      <w:pPr>
        <w:spacing w:line="240" w:lineRule="auto"/>
        <w:rPr>
          <w:sz w:val="24"/>
          <w:szCs w:val="24"/>
        </w:rPr>
      </w:pPr>
      <w:r w:rsidRPr="00BD05A2">
        <w:rPr>
          <w:sz w:val="24"/>
          <w:szCs w:val="24"/>
        </w:rPr>
        <w:t>19-15 баллов – удовлетворительно</w:t>
      </w:r>
    </w:p>
    <w:p w:rsidR="004769B4" w:rsidRPr="00BD05A2" w:rsidRDefault="004769B4" w:rsidP="004769B4">
      <w:pPr>
        <w:spacing w:line="240" w:lineRule="auto"/>
        <w:rPr>
          <w:b/>
          <w:sz w:val="24"/>
          <w:szCs w:val="24"/>
        </w:rPr>
      </w:pPr>
      <w:r w:rsidRPr="00BD05A2">
        <w:rPr>
          <w:sz w:val="24"/>
          <w:szCs w:val="24"/>
        </w:rPr>
        <w:t>Менее 15 баллов – неудовлетворительно</w:t>
      </w:r>
    </w:p>
    <w:p w:rsidR="004769B4" w:rsidRPr="00321E5C" w:rsidRDefault="004769B4" w:rsidP="004769B4">
      <w:pPr>
        <w:pageBreakBefore/>
        <w:jc w:val="right"/>
        <w:rPr>
          <w:b/>
          <w:szCs w:val="32"/>
        </w:rPr>
      </w:pPr>
      <w:r w:rsidRPr="00321E5C">
        <w:rPr>
          <w:b/>
          <w:sz w:val="24"/>
          <w:szCs w:val="32"/>
        </w:rPr>
        <w:lastRenderedPageBreak/>
        <w:t>Приложение 4</w:t>
      </w:r>
    </w:p>
    <w:p w:rsidR="004769B4" w:rsidRPr="00321E5C" w:rsidRDefault="004769B4" w:rsidP="004769B4">
      <w:pPr>
        <w:jc w:val="center"/>
        <w:rPr>
          <w:szCs w:val="28"/>
        </w:rPr>
      </w:pPr>
      <w:r w:rsidRPr="00321E5C">
        <w:rPr>
          <w:b/>
          <w:szCs w:val="32"/>
        </w:rPr>
        <w:t>Аттестационный лист производственной практики</w:t>
      </w:r>
    </w:p>
    <w:p w:rsidR="004769B4" w:rsidRPr="00321E5C" w:rsidRDefault="004769B4" w:rsidP="004769B4">
      <w:pPr>
        <w:rPr>
          <w:szCs w:val="28"/>
        </w:rPr>
      </w:pPr>
      <w:r w:rsidRPr="00321E5C">
        <w:rPr>
          <w:szCs w:val="28"/>
        </w:rPr>
        <w:t xml:space="preserve">Студент (Фамилия И.О.)  </w:t>
      </w:r>
      <w:proofErr w:type="spellStart"/>
      <w:r w:rsidR="00DA64C6">
        <w:rPr>
          <w:szCs w:val="28"/>
          <w:u w:val="single"/>
        </w:rPr>
        <w:t>__Юлдашева</w:t>
      </w:r>
      <w:proofErr w:type="spellEnd"/>
      <w:r w:rsidR="00DA64C6">
        <w:rPr>
          <w:szCs w:val="28"/>
          <w:u w:val="single"/>
        </w:rPr>
        <w:t xml:space="preserve"> З.Б.</w:t>
      </w:r>
      <w:r>
        <w:rPr>
          <w:szCs w:val="28"/>
          <w:u w:val="single"/>
        </w:rPr>
        <w:t>_____________________</w:t>
      </w:r>
    </w:p>
    <w:p w:rsidR="004769B4" w:rsidRPr="00321E5C" w:rsidRDefault="004769B4" w:rsidP="004769B4">
      <w:pPr>
        <w:rPr>
          <w:szCs w:val="28"/>
        </w:rPr>
      </w:pPr>
      <w:r>
        <w:rPr>
          <w:szCs w:val="28"/>
        </w:rPr>
        <w:t>Обучающая</w:t>
      </w:r>
      <w:r w:rsidRPr="00321E5C">
        <w:rPr>
          <w:szCs w:val="28"/>
        </w:rPr>
        <w:t xml:space="preserve">ся на </w:t>
      </w:r>
      <w:r w:rsidR="00DA64C6">
        <w:rPr>
          <w:szCs w:val="28"/>
        </w:rPr>
        <w:t>4</w:t>
      </w:r>
      <w:r>
        <w:rPr>
          <w:szCs w:val="28"/>
        </w:rPr>
        <w:t xml:space="preserve"> </w:t>
      </w:r>
      <w:r w:rsidRPr="00321E5C">
        <w:rPr>
          <w:szCs w:val="28"/>
        </w:rPr>
        <w:t xml:space="preserve">курсе по специальности 31.02.03 «Лабораторная диагностика»                                                     </w:t>
      </w:r>
      <w:r w:rsidRPr="00321E5C">
        <w:rPr>
          <w:sz w:val="20"/>
          <w:szCs w:val="20"/>
        </w:rPr>
        <w:t xml:space="preserve"> </w:t>
      </w:r>
    </w:p>
    <w:p w:rsidR="004769B4" w:rsidRPr="00321E5C" w:rsidRDefault="004769B4" w:rsidP="004769B4">
      <w:pPr>
        <w:rPr>
          <w:szCs w:val="28"/>
        </w:rPr>
      </w:pPr>
      <w:r w:rsidRPr="00321E5C">
        <w:rPr>
          <w:szCs w:val="28"/>
        </w:rPr>
        <w:t xml:space="preserve">при прохождении производственной практики </w:t>
      </w:r>
      <w:proofErr w:type="gramStart"/>
      <w:r w:rsidRPr="00321E5C">
        <w:rPr>
          <w:szCs w:val="28"/>
        </w:rPr>
        <w:t>по</w:t>
      </w:r>
      <w:proofErr w:type="gramEnd"/>
      <w:r w:rsidRPr="00321E5C">
        <w:rPr>
          <w:szCs w:val="28"/>
        </w:rPr>
        <w:t xml:space="preserve"> </w:t>
      </w:r>
    </w:p>
    <w:p w:rsidR="004769B4" w:rsidRPr="00321E5C" w:rsidRDefault="004769B4" w:rsidP="004769B4">
      <w:pPr>
        <w:rPr>
          <w:szCs w:val="28"/>
        </w:rPr>
      </w:pPr>
      <w:r w:rsidRPr="00321E5C">
        <w:rPr>
          <w:szCs w:val="28"/>
        </w:rPr>
        <w:t xml:space="preserve"> ПМ 03 Проведение лабораторных биохимических исследований</w:t>
      </w:r>
      <w:r w:rsidRPr="00321E5C">
        <w:rPr>
          <w:sz w:val="20"/>
          <w:szCs w:val="20"/>
        </w:rPr>
        <w:t xml:space="preserve"> </w:t>
      </w:r>
    </w:p>
    <w:p w:rsidR="004769B4" w:rsidRPr="00321E5C" w:rsidRDefault="004769B4" w:rsidP="004769B4">
      <w:pPr>
        <w:rPr>
          <w:szCs w:val="28"/>
        </w:rPr>
      </w:pPr>
      <w:r w:rsidRPr="00321E5C">
        <w:rPr>
          <w:szCs w:val="28"/>
        </w:rPr>
        <w:t xml:space="preserve">МДК 03.01 Теория и практика  лабораторных биохимических исследований </w:t>
      </w:r>
    </w:p>
    <w:p w:rsidR="004769B4" w:rsidRPr="00321E5C" w:rsidRDefault="004769B4" w:rsidP="004769B4">
      <w:pPr>
        <w:rPr>
          <w:szCs w:val="28"/>
        </w:rPr>
      </w:pPr>
    </w:p>
    <w:p w:rsidR="004769B4" w:rsidRPr="00321E5C" w:rsidRDefault="00DA64C6" w:rsidP="004769B4">
      <w:pPr>
        <w:rPr>
          <w:szCs w:val="28"/>
        </w:rPr>
      </w:pPr>
      <w:r>
        <w:rPr>
          <w:szCs w:val="28"/>
        </w:rPr>
        <w:t>с 15</w:t>
      </w:r>
      <w:r w:rsidR="00637035">
        <w:rPr>
          <w:szCs w:val="28"/>
        </w:rPr>
        <w:t>.11.</w:t>
      </w:r>
      <w:r>
        <w:rPr>
          <w:szCs w:val="28"/>
        </w:rPr>
        <w:t xml:space="preserve"> 2021 г. по 12.12</w:t>
      </w:r>
      <w:r w:rsidR="004769B4">
        <w:rPr>
          <w:szCs w:val="28"/>
        </w:rPr>
        <w:t xml:space="preserve">.2021 </w:t>
      </w:r>
      <w:r>
        <w:rPr>
          <w:szCs w:val="28"/>
        </w:rPr>
        <w:t>г.     в объеме 144</w:t>
      </w:r>
      <w:r w:rsidR="004769B4" w:rsidRPr="00321E5C">
        <w:rPr>
          <w:szCs w:val="28"/>
        </w:rPr>
        <w:t xml:space="preserve"> часов</w:t>
      </w:r>
    </w:p>
    <w:p w:rsidR="004769B4" w:rsidRPr="00321E5C" w:rsidRDefault="004769B4" w:rsidP="004769B4">
      <w:pPr>
        <w:rPr>
          <w:szCs w:val="28"/>
        </w:rPr>
      </w:pPr>
      <w:r w:rsidRPr="00321E5C">
        <w:rPr>
          <w:szCs w:val="28"/>
        </w:rPr>
        <w:t xml:space="preserve">в организации </w:t>
      </w:r>
      <w:r w:rsidR="00DA64C6" w:rsidRPr="00DA64C6">
        <w:rPr>
          <w:szCs w:val="28"/>
          <w:u w:val="single"/>
        </w:rPr>
        <w:t xml:space="preserve"> </w:t>
      </w:r>
      <w:r w:rsidR="00DA64C6">
        <w:rPr>
          <w:szCs w:val="28"/>
          <w:u w:val="single"/>
        </w:rPr>
        <w:t xml:space="preserve">ФГБУ «Федеральный центр </w:t>
      </w:r>
      <w:proofErr w:type="spellStart"/>
      <w:proofErr w:type="gramStart"/>
      <w:r w:rsidR="00DA64C6">
        <w:rPr>
          <w:szCs w:val="28"/>
          <w:u w:val="single"/>
        </w:rPr>
        <w:t>сердечно-сосудистой</w:t>
      </w:r>
      <w:proofErr w:type="spellEnd"/>
      <w:proofErr w:type="gramEnd"/>
      <w:r w:rsidR="00DA64C6">
        <w:rPr>
          <w:szCs w:val="28"/>
          <w:u w:val="single"/>
        </w:rPr>
        <w:t xml:space="preserve"> хирургии»</w:t>
      </w:r>
    </w:p>
    <w:p w:rsidR="004769B4" w:rsidRPr="00321E5C" w:rsidRDefault="004769B4" w:rsidP="004769B4">
      <w:pPr>
        <w:rPr>
          <w:szCs w:val="28"/>
        </w:rPr>
      </w:pPr>
      <w:r w:rsidRPr="00321E5C">
        <w:rPr>
          <w:szCs w:val="28"/>
        </w:rPr>
        <w:t xml:space="preserve">освоил общие компетенции    ОК 1 – ОК 14 </w:t>
      </w:r>
    </w:p>
    <w:p w:rsidR="004769B4" w:rsidRPr="00321E5C" w:rsidRDefault="004769B4" w:rsidP="004769B4">
      <w:pPr>
        <w:rPr>
          <w:szCs w:val="28"/>
        </w:rPr>
      </w:pPr>
      <w:r w:rsidRPr="00321E5C">
        <w:rPr>
          <w:szCs w:val="28"/>
        </w:rPr>
        <w:t>_______________________________</w:t>
      </w:r>
      <w:r>
        <w:rPr>
          <w:szCs w:val="28"/>
        </w:rPr>
        <w:t>______________________________</w:t>
      </w:r>
    </w:p>
    <w:p w:rsidR="004769B4" w:rsidRPr="00321E5C" w:rsidRDefault="004769B4" w:rsidP="004769B4">
      <w:pPr>
        <w:rPr>
          <w:szCs w:val="28"/>
        </w:rPr>
      </w:pPr>
      <w:r w:rsidRPr="00321E5C">
        <w:rPr>
          <w:szCs w:val="28"/>
        </w:rPr>
        <w:t xml:space="preserve"> освоил профессиональные компетенции</w:t>
      </w:r>
      <w:r>
        <w:rPr>
          <w:szCs w:val="28"/>
        </w:rPr>
        <w:t xml:space="preserve">   ПК 3.1, ПК 3.2,ПК 3.3, ПК3.4</w:t>
      </w:r>
    </w:p>
    <w:p w:rsidR="004769B4" w:rsidRPr="00321E5C" w:rsidRDefault="004769B4" w:rsidP="004769B4">
      <w:pPr>
        <w:rPr>
          <w:szCs w:val="28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959"/>
        <w:gridCol w:w="7371"/>
        <w:gridCol w:w="1251"/>
      </w:tblGrid>
      <w:tr w:rsidR="004769B4" w:rsidRPr="00321E5C" w:rsidTr="00EC54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rPr>
                <w:szCs w:val="28"/>
              </w:rPr>
            </w:pPr>
            <w:r w:rsidRPr="00321E5C">
              <w:rPr>
                <w:szCs w:val="28"/>
              </w:rPr>
              <w:t xml:space="preserve">№ </w:t>
            </w:r>
            <w:proofErr w:type="spellStart"/>
            <w:proofErr w:type="gramStart"/>
            <w:r w:rsidRPr="00321E5C">
              <w:rPr>
                <w:szCs w:val="28"/>
              </w:rPr>
              <w:t>п</w:t>
            </w:r>
            <w:proofErr w:type="spellEnd"/>
            <w:proofErr w:type="gramEnd"/>
            <w:r w:rsidRPr="00321E5C">
              <w:rPr>
                <w:szCs w:val="28"/>
              </w:rPr>
              <w:t>/</w:t>
            </w:r>
            <w:proofErr w:type="spellStart"/>
            <w:r w:rsidRPr="00321E5C">
              <w:rPr>
                <w:szCs w:val="28"/>
              </w:rPr>
              <w:t>п</w:t>
            </w:r>
            <w:proofErr w:type="spellEnd"/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rPr>
                <w:szCs w:val="28"/>
              </w:rPr>
            </w:pPr>
            <w:r w:rsidRPr="00321E5C">
              <w:rPr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ind w:firstLine="0"/>
            </w:pPr>
            <w:r w:rsidRPr="00321E5C">
              <w:rPr>
                <w:szCs w:val="28"/>
              </w:rPr>
              <w:t xml:space="preserve">Оценка </w:t>
            </w:r>
          </w:p>
        </w:tc>
      </w:tr>
      <w:tr w:rsidR="004769B4" w:rsidRPr="00321E5C" w:rsidTr="00EC54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4769B4">
            <w:pPr>
              <w:numPr>
                <w:ilvl w:val="0"/>
                <w:numId w:val="7"/>
              </w:numPr>
              <w:snapToGrid w:val="0"/>
              <w:spacing w:line="240" w:lineRule="auto"/>
              <w:rPr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rPr>
                <w:szCs w:val="28"/>
              </w:rPr>
            </w:pPr>
            <w:r w:rsidRPr="00321E5C">
              <w:rPr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8"/>
              </w:rPr>
            </w:pPr>
          </w:p>
        </w:tc>
      </w:tr>
      <w:tr w:rsidR="004769B4" w:rsidRPr="00321E5C" w:rsidTr="00EC54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4769B4">
            <w:pPr>
              <w:numPr>
                <w:ilvl w:val="0"/>
                <w:numId w:val="7"/>
              </w:numPr>
              <w:snapToGrid w:val="0"/>
              <w:spacing w:line="240" w:lineRule="auto"/>
              <w:rPr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rPr>
                <w:szCs w:val="28"/>
              </w:rPr>
            </w:pPr>
            <w:r w:rsidRPr="00321E5C">
              <w:rPr>
                <w:szCs w:val="28"/>
              </w:rPr>
              <w:t>Дневник практики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8"/>
              </w:rPr>
            </w:pPr>
          </w:p>
        </w:tc>
      </w:tr>
      <w:tr w:rsidR="004769B4" w:rsidRPr="00321E5C" w:rsidTr="00EC54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4769B4">
            <w:pPr>
              <w:numPr>
                <w:ilvl w:val="0"/>
                <w:numId w:val="7"/>
              </w:numPr>
              <w:snapToGrid w:val="0"/>
              <w:spacing w:line="240" w:lineRule="auto"/>
              <w:rPr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rPr>
                <w:szCs w:val="28"/>
              </w:rPr>
            </w:pPr>
            <w:r w:rsidRPr="00321E5C">
              <w:rPr>
                <w:szCs w:val="28"/>
              </w:rPr>
              <w:t xml:space="preserve">Индивидуальное задание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8"/>
              </w:rPr>
            </w:pPr>
          </w:p>
        </w:tc>
      </w:tr>
      <w:tr w:rsidR="004769B4" w:rsidRPr="00321E5C" w:rsidTr="00EC54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4769B4">
            <w:pPr>
              <w:numPr>
                <w:ilvl w:val="0"/>
                <w:numId w:val="7"/>
              </w:numPr>
              <w:snapToGrid w:val="0"/>
              <w:spacing w:line="240" w:lineRule="auto"/>
              <w:rPr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rPr>
                <w:szCs w:val="28"/>
              </w:rPr>
            </w:pPr>
            <w:r w:rsidRPr="00321E5C">
              <w:rPr>
                <w:szCs w:val="28"/>
              </w:rPr>
              <w:t>Дифференцированный зачет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8"/>
              </w:rPr>
            </w:pPr>
          </w:p>
        </w:tc>
      </w:tr>
      <w:tr w:rsidR="004769B4" w:rsidRPr="00321E5C" w:rsidTr="00EC54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4769B4">
            <w:pPr>
              <w:numPr>
                <w:ilvl w:val="0"/>
                <w:numId w:val="7"/>
              </w:numPr>
              <w:snapToGrid w:val="0"/>
              <w:spacing w:line="240" w:lineRule="auto"/>
              <w:rPr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pacing w:line="240" w:lineRule="auto"/>
              <w:rPr>
                <w:szCs w:val="28"/>
              </w:rPr>
            </w:pPr>
            <w:r w:rsidRPr="00321E5C">
              <w:rPr>
                <w:b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9B4" w:rsidRPr="00321E5C" w:rsidRDefault="004769B4" w:rsidP="00EC54A3">
            <w:pPr>
              <w:snapToGrid w:val="0"/>
              <w:spacing w:line="240" w:lineRule="auto"/>
              <w:rPr>
                <w:szCs w:val="28"/>
              </w:rPr>
            </w:pPr>
          </w:p>
        </w:tc>
      </w:tr>
    </w:tbl>
    <w:p w:rsidR="004769B4" w:rsidRPr="00321E5C" w:rsidRDefault="004769B4" w:rsidP="004769B4">
      <w:pPr>
        <w:spacing w:line="240" w:lineRule="auto"/>
        <w:ind w:firstLine="0"/>
        <w:rPr>
          <w:szCs w:val="28"/>
        </w:rPr>
      </w:pPr>
    </w:p>
    <w:p w:rsidR="004769B4" w:rsidRPr="00321E5C" w:rsidRDefault="004769B4" w:rsidP="004769B4">
      <w:pPr>
        <w:spacing w:line="240" w:lineRule="auto"/>
        <w:ind w:firstLine="0"/>
        <w:rPr>
          <w:szCs w:val="28"/>
        </w:rPr>
      </w:pPr>
    </w:p>
    <w:p w:rsidR="004769B4" w:rsidRPr="00321E5C" w:rsidRDefault="004769B4" w:rsidP="004769B4">
      <w:pPr>
        <w:spacing w:line="240" w:lineRule="auto"/>
        <w:ind w:firstLine="0"/>
        <w:rPr>
          <w:szCs w:val="28"/>
        </w:rPr>
      </w:pPr>
      <w:r w:rsidRPr="00321E5C">
        <w:rPr>
          <w:szCs w:val="28"/>
        </w:rPr>
        <w:t>Дата                 _______________                                Ф.И.О. _______________</w:t>
      </w:r>
    </w:p>
    <w:p w:rsidR="004769B4" w:rsidRPr="00321E5C" w:rsidRDefault="004769B4" w:rsidP="004769B4">
      <w:pPr>
        <w:spacing w:line="240" w:lineRule="auto"/>
        <w:ind w:firstLine="0"/>
        <w:rPr>
          <w:sz w:val="20"/>
          <w:szCs w:val="20"/>
        </w:rPr>
      </w:pPr>
      <w:r w:rsidRPr="00321E5C">
        <w:rPr>
          <w:szCs w:val="28"/>
        </w:rPr>
        <w:t xml:space="preserve">                              </w:t>
      </w:r>
      <w:r w:rsidRPr="00321E5C">
        <w:rPr>
          <w:sz w:val="20"/>
          <w:szCs w:val="20"/>
        </w:rPr>
        <w:t>(подпись общего руководителя производственной практики от организации)</w:t>
      </w:r>
    </w:p>
    <w:p w:rsidR="004769B4" w:rsidRPr="00321E5C" w:rsidRDefault="004769B4" w:rsidP="004769B4">
      <w:pPr>
        <w:spacing w:line="240" w:lineRule="auto"/>
        <w:ind w:firstLine="0"/>
        <w:rPr>
          <w:sz w:val="20"/>
          <w:szCs w:val="20"/>
        </w:rPr>
      </w:pPr>
      <w:r w:rsidRPr="00321E5C">
        <w:rPr>
          <w:sz w:val="20"/>
          <w:szCs w:val="20"/>
        </w:rPr>
        <w:t>МП организации</w:t>
      </w:r>
    </w:p>
    <w:p w:rsidR="004769B4" w:rsidRPr="00321E5C" w:rsidRDefault="004769B4" w:rsidP="004769B4">
      <w:pPr>
        <w:spacing w:line="240" w:lineRule="auto"/>
        <w:ind w:firstLine="0"/>
        <w:rPr>
          <w:sz w:val="20"/>
          <w:szCs w:val="20"/>
        </w:rPr>
      </w:pPr>
    </w:p>
    <w:p w:rsidR="004769B4" w:rsidRPr="00321E5C" w:rsidRDefault="004769B4" w:rsidP="004769B4">
      <w:pPr>
        <w:spacing w:line="240" w:lineRule="auto"/>
        <w:ind w:firstLine="0"/>
        <w:rPr>
          <w:szCs w:val="28"/>
        </w:rPr>
      </w:pPr>
    </w:p>
    <w:p w:rsidR="004769B4" w:rsidRPr="00321E5C" w:rsidRDefault="004769B4" w:rsidP="004769B4">
      <w:pPr>
        <w:spacing w:line="240" w:lineRule="auto"/>
        <w:ind w:firstLine="0"/>
        <w:rPr>
          <w:szCs w:val="28"/>
        </w:rPr>
      </w:pPr>
    </w:p>
    <w:p w:rsidR="004769B4" w:rsidRPr="00321E5C" w:rsidRDefault="004769B4" w:rsidP="004769B4">
      <w:pPr>
        <w:spacing w:line="240" w:lineRule="auto"/>
        <w:ind w:firstLine="0"/>
        <w:rPr>
          <w:szCs w:val="28"/>
        </w:rPr>
      </w:pPr>
      <w:r w:rsidRPr="00321E5C">
        <w:rPr>
          <w:szCs w:val="28"/>
        </w:rPr>
        <w:t xml:space="preserve">Дата                     методический руководитель __________  </w:t>
      </w:r>
      <w:proofErr w:type="spellStart"/>
      <w:r>
        <w:rPr>
          <w:szCs w:val="28"/>
        </w:rPr>
        <w:t>ПерфильеваГ.В</w:t>
      </w:r>
      <w:proofErr w:type="spellEnd"/>
      <w:r>
        <w:rPr>
          <w:szCs w:val="28"/>
        </w:rPr>
        <w:t>.</w:t>
      </w:r>
    </w:p>
    <w:p w:rsidR="004769B4" w:rsidRPr="00321E5C" w:rsidRDefault="004769B4" w:rsidP="004769B4">
      <w:pPr>
        <w:spacing w:line="240" w:lineRule="auto"/>
        <w:ind w:firstLine="0"/>
        <w:rPr>
          <w:sz w:val="20"/>
          <w:szCs w:val="20"/>
        </w:rPr>
      </w:pPr>
      <w:r w:rsidRPr="00321E5C">
        <w:rPr>
          <w:szCs w:val="28"/>
        </w:rPr>
        <w:t xml:space="preserve">                                                                                   (</w:t>
      </w:r>
      <w:r w:rsidRPr="00321E5C">
        <w:rPr>
          <w:sz w:val="20"/>
          <w:szCs w:val="20"/>
        </w:rPr>
        <w:t>подпись)</w:t>
      </w:r>
    </w:p>
    <w:p w:rsidR="004769B4" w:rsidRPr="00321E5C" w:rsidRDefault="004769B4" w:rsidP="004769B4">
      <w:pPr>
        <w:spacing w:line="240" w:lineRule="auto"/>
        <w:ind w:firstLine="0"/>
      </w:pPr>
      <w:r w:rsidRPr="00321E5C">
        <w:rPr>
          <w:sz w:val="20"/>
          <w:szCs w:val="20"/>
        </w:rPr>
        <w:t>МП учебного отдела</w:t>
      </w:r>
    </w:p>
    <w:p w:rsidR="002F024E" w:rsidRPr="002F024E" w:rsidRDefault="002F024E" w:rsidP="00F76CB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left"/>
        <w:rPr>
          <w:szCs w:val="28"/>
        </w:rPr>
      </w:pPr>
    </w:p>
    <w:sectPr w:rsidR="002F024E" w:rsidRPr="002F024E" w:rsidSect="001F2C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6C55" w:rsidRDefault="00C16C55" w:rsidP="00813722">
      <w:pPr>
        <w:spacing w:line="240" w:lineRule="auto"/>
      </w:pPr>
      <w:r>
        <w:separator/>
      </w:r>
    </w:p>
  </w:endnote>
  <w:endnote w:type="continuationSeparator" w:id="0">
    <w:p w:rsidR="00C16C55" w:rsidRDefault="00C16C55" w:rsidP="0081372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4A3" w:rsidRPr="00813722" w:rsidRDefault="00EC54A3">
    <w:pPr>
      <w:pStyle w:val="a7"/>
      <w:jc w:val="center"/>
      <w:rPr>
        <w:b/>
        <w:sz w:val="24"/>
        <w:szCs w:val="24"/>
      </w:rPr>
    </w:pPr>
    <w:r w:rsidRPr="00813722">
      <w:rPr>
        <w:b/>
        <w:sz w:val="24"/>
        <w:szCs w:val="24"/>
      </w:rPr>
      <w:fldChar w:fldCharType="begin"/>
    </w:r>
    <w:r w:rsidRPr="00813722">
      <w:rPr>
        <w:b/>
        <w:sz w:val="24"/>
        <w:szCs w:val="24"/>
      </w:rPr>
      <w:instrText xml:space="preserve"> PAGE </w:instrText>
    </w:r>
    <w:r w:rsidRPr="00813722">
      <w:rPr>
        <w:b/>
        <w:sz w:val="24"/>
        <w:szCs w:val="24"/>
      </w:rPr>
      <w:fldChar w:fldCharType="separate"/>
    </w:r>
    <w:r>
      <w:rPr>
        <w:b/>
        <w:noProof/>
        <w:sz w:val="24"/>
        <w:szCs w:val="24"/>
      </w:rPr>
      <w:t>27</w:t>
    </w:r>
    <w:r w:rsidRPr="00813722">
      <w:rPr>
        <w:b/>
        <w:sz w:val="24"/>
        <w:szCs w:val="24"/>
      </w:rPr>
      <w:fldChar w:fldCharType="end"/>
    </w:r>
  </w:p>
  <w:p w:rsidR="00EC54A3" w:rsidRDefault="00EC54A3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4A3" w:rsidRDefault="00EC54A3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4A3" w:rsidRDefault="00EC54A3">
    <w:pPr>
      <w:pStyle w:val="a7"/>
      <w:jc w:val="center"/>
    </w:pPr>
    <w:fldSimple w:instr=" PAGE ">
      <w:r w:rsidR="00637035">
        <w:rPr>
          <w:noProof/>
        </w:rPr>
        <w:t>32</w:t>
      </w:r>
    </w:fldSimple>
  </w:p>
  <w:p w:rsidR="00EC54A3" w:rsidRDefault="00EC54A3">
    <w:pPr>
      <w:pStyle w:val="a7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4A3" w:rsidRDefault="00EC54A3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6C55" w:rsidRDefault="00C16C55" w:rsidP="00813722">
      <w:pPr>
        <w:spacing w:line="240" w:lineRule="auto"/>
      </w:pPr>
      <w:r>
        <w:separator/>
      </w:r>
    </w:p>
  </w:footnote>
  <w:footnote w:type="continuationSeparator" w:id="0">
    <w:p w:rsidR="00C16C55" w:rsidRDefault="00C16C55" w:rsidP="0081372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4A3" w:rsidRDefault="00EC54A3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4A3" w:rsidRDefault="00EC54A3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4A3" w:rsidRDefault="00EC54A3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E"/>
    <w:multiLevelType w:val="single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">
    <w:nsid w:val="0000000F"/>
    <w:multiLevelType w:val="singleLevel"/>
    <w:tmpl w:val="0000000F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8"/>
        <w:szCs w:val="28"/>
      </w:rPr>
    </w:lvl>
  </w:abstractNum>
  <w:abstractNum w:abstractNumId="3">
    <w:nsid w:val="00000018"/>
    <w:multiLevelType w:val="multi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000000"/>
        <w:spacing w:val="-2"/>
        <w:sz w:val="28"/>
        <w:szCs w:val="28"/>
        <w:lang w:val="ru-RU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hint="default"/>
      </w:rPr>
    </w:lvl>
  </w:abstractNum>
  <w:abstractNum w:abstractNumId="4">
    <w:nsid w:val="0000001C"/>
    <w:multiLevelType w:val="singleLevel"/>
    <w:tmpl w:val="0000001C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</w:abstractNum>
  <w:abstractNum w:abstractNumId="5">
    <w:nsid w:val="0000001F"/>
    <w:multiLevelType w:val="multilevel"/>
    <w:tmpl w:val="0000001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20"/>
    <w:multiLevelType w:val="multilevel"/>
    <w:tmpl w:val="00000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0000021"/>
    <w:multiLevelType w:val="multilevel"/>
    <w:tmpl w:val="000000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7A5BC2"/>
    <w:multiLevelType w:val="hybridMultilevel"/>
    <w:tmpl w:val="F282223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7"/>
  </w:num>
  <w:num w:numId="6">
    <w:abstractNumId w:val="8"/>
  </w:num>
  <w:num w:numId="7">
    <w:abstractNumId w:val="1"/>
  </w:num>
  <w:num w:numId="8">
    <w:abstractNumId w:val="4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130B"/>
    <w:rsid w:val="000A7538"/>
    <w:rsid w:val="000B6623"/>
    <w:rsid w:val="000F3C8A"/>
    <w:rsid w:val="00115B22"/>
    <w:rsid w:val="001825A8"/>
    <w:rsid w:val="0019242D"/>
    <w:rsid w:val="0019552D"/>
    <w:rsid w:val="001D40B0"/>
    <w:rsid w:val="001F2C77"/>
    <w:rsid w:val="002140BC"/>
    <w:rsid w:val="002B3403"/>
    <w:rsid w:val="002F024E"/>
    <w:rsid w:val="0032640F"/>
    <w:rsid w:val="00343C84"/>
    <w:rsid w:val="0037420D"/>
    <w:rsid w:val="00382398"/>
    <w:rsid w:val="003B07A2"/>
    <w:rsid w:val="003B130B"/>
    <w:rsid w:val="003D7B09"/>
    <w:rsid w:val="00464B5A"/>
    <w:rsid w:val="00474BDE"/>
    <w:rsid w:val="004769B4"/>
    <w:rsid w:val="00513E56"/>
    <w:rsid w:val="00587350"/>
    <w:rsid w:val="00592834"/>
    <w:rsid w:val="00597B1B"/>
    <w:rsid w:val="005D31DE"/>
    <w:rsid w:val="005D6CA5"/>
    <w:rsid w:val="005F3EBE"/>
    <w:rsid w:val="00622ADF"/>
    <w:rsid w:val="00637035"/>
    <w:rsid w:val="0068289A"/>
    <w:rsid w:val="006A2D14"/>
    <w:rsid w:val="006B24F3"/>
    <w:rsid w:val="00712DBE"/>
    <w:rsid w:val="00717289"/>
    <w:rsid w:val="00727720"/>
    <w:rsid w:val="00764482"/>
    <w:rsid w:val="007A7197"/>
    <w:rsid w:val="00813722"/>
    <w:rsid w:val="0081556D"/>
    <w:rsid w:val="00840BFB"/>
    <w:rsid w:val="008B0114"/>
    <w:rsid w:val="00914A40"/>
    <w:rsid w:val="00926B7E"/>
    <w:rsid w:val="00961895"/>
    <w:rsid w:val="00994677"/>
    <w:rsid w:val="00A02633"/>
    <w:rsid w:val="00A10144"/>
    <w:rsid w:val="00A31858"/>
    <w:rsid w:val="00A43FBF"/>
    <w:rsid w:val="00AA4DA7"/>
    <w:rsid w:val="00B21531"/>
    <w:rsid w:val="00B3183B"/>
    <w:rsid w:val="00BB3956"/>
    <w:rsid w:val="00BC7478"/>
    <w:rsid w:val="00C166E3"/>
    <w:rsid w:val="00C16C55"/>
    <w:rsid w:val="00C548A1"/>
    <w:rsid w:val="00CB79E2"/>
    <w:rsid w:val="00D1319C"/>
    <w:rsid w:val="00D177D4"/>
    <w:rsid w:val="00D25E78"/>
    <w:rsid w:val="00D417DC"/>
    <w:rsid w:val="00D87E10"/>
    <w:rsid w:val="00DA64C6"/>
    <w:rsid w:val="00DE1A5A"/>
    <w:rsid w:val="00DE30DE"/>
    <w:rsid w:val="00E33F1C"/>
    <w:rsid w:val="00E437D9"/>
    <w:rsid w:val="00E80571"/>
    <w:rsid w:val="00E96513"/>
    <w:rsid w:val="00EC54A3"/>
    <w:rsid w:val="00F03EF7"/>
    <w:rsid w:val="00F307EA"/>
    <w:rsid w:val="00F41E50"/>
    <w:rsid w:val="00F64277"/>
    <w:rsid w:val="00F71851"/>
    <w:rsid w:val="00F76CB3"/>
    <w:rsid w:val="00FB6877"/>
    <w:rsid w:val="00FE7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  <o:r id="V:Rule4" type="connector" idref="#_x0000_s1029"/>
        <o:r id="V:Rule5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30B"/>
    <w:pPr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lang w:eastAsia="ar-SA"/>
    </w:rPr>
  </w:style>
  <w:style w:type="paragraph" w:styleId="1">
    <w:name w:val="heading 1"/>
    <w:basedOn w:val="a"/>
    <w:next w:val="a"/>
    <w:link w:val="10"/>
    <w:qFormat/>
    <w:rsid w:val="003B130B"/>
    <w:pPr>
      <w:keepNext/>
      <w:numPr>
        <w:numId w:val="1"/>
      </w:numPr>
      <w:spacing w:line="240" w:lineRule="auto"/>
      <w:ind w:left="0" w:firstLine="567"/>
      <w:jc w:val="center"/>
      <w:outlineLvl w:val="0"/>
    </w:pPr>
    <w:rPr>
      <w:b/>
      <w:sz w:val="20"/>
      <w:szCs w:val="20"/>
    </w:rPr>
  </w:style>
  <w:style w:type="paragraph" w:styleId="2">
    <w:name w:val="heading 2"/>
    <w:basedOn w:val="a"/>
    <w:next w:val="a"/>
    <w:link w:val="20"/>
    <w:qFormat/>
    <w:rsid w:val="003B130B"/>
    <w:pPr>
      <w:keepNext/>
      <w:numPr>
        <w:ilvl w:val="1"/>
        <w:numId w:val="1"/>
      </w:numPr>
      <w:spacing w:line="240" w:lineRule="auto"/>
      <w:outlineLvl w:val="1"/>
    </w:pPr>
    <w:rPr>
      <w:sz w:val="20"/>
      <w:szCs w:val="20"/>
    </w:rPr>
  </w:style>
  <w:style w:type="paragraph" w:styleId="3">
    <w:name w:val="heading 3"/>
    <w:basedOn w:val="a"/>
    <w:next w:val="a"/>
    <w:link w:val="30"/>
    <w:qFormat/>
    <w:rsid w:val="003B130B"/>
    <w:pPr>
      <w:keepNext/>
      <w:widowControl w:val="0"/>
      <w:numPr>
        <w:ilvl w:val="2"/>
        <w:numId w:val="1"/>
      </w:numPr>
      <w:shd w:val="clear" w:color="auto" w:fill="FFFFFF"/>
      <w:autoSpaceDE w:val="0"/>
      <w:spacing w:line="326" w:lineRule="atLeast"/>
      <w:ind w:left="0" w:right="10" w:firstLine="709"/>
      <w:jc w:val="center"/>
      <w:outlineLvl w:val="2"/>
    </w:pPr>
    <w:rPr>
      <w:b/>
      <w:bCs/>
      <w:color w:val="000000"/>
      <w:spacing w:val="11"/>
      <w:sz w:val="34"/>
      <w:szCs w:val="34"/>
    </w:rPr>
  </w:style>
  <w:style w:type="paragraph" w:styleId="4">
    <w:name w:val="heading 4"/>
    <w:basedOn w:val="a"/>
    <w:next w:val="a"/>
    <w:link w:val="40"/>
    <w:qFormat/>
    <w:rsid w:val="003B130B"/>
    <w:pPr>
      <w:keepNext/>
      <w:numPr>
        <w:ilvl w:val="3"/>
        <w:numId w:val="1"/>
      </w:numPr>
      <w:spacing w:before="240" w:after="60" w:line="240" w:lineRule="auto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rsid w:val="003B130B"/>
    <w:pPr>
      <w:numPr>
        <w:ilvl w:val="4"/>
        <w:numId w:val="1"/>
      </w:num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3B130B"/>
    <w:pPr>
      <w:numPr>
        <w:ilvl w:val="5"/>
        <w:numId w:val="1"/>
      </w:numPr>
      <w:spacing w:before="240" w:after="60" w:line="240" w:lineRule="auto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link w:val="70"/>
    <w:qFormat/>
    <w:rsid w:val="003B130B"/>
    <w:pPr>
      <w:keepNext/>
      <w:numPr>
        <w:ilvl w:val="6"/>
        <w:numId w:val="1"/>
      </w:numPr>
      <w:shd w:val="clear" w:color="auto" w:fill="FFFFFF"/>
      <w:spacing w:line="240" w:lineRule="auto"/>
      <w:jc w:val="center"/>
      <w:outlineLvl w:val="6"/>
    </w:pPr>
    <w:rPr>
      <w:b/>
      <w:color w:val="000000"/>
      <w:sz w:val="20"/>
      <w:szCs w:val="20"/>
    </w:rPr>
  </w:style>
  <w:style w:type="paragraph" w:styleId="8">
    <w:name w:val="heading 8"/>
    <w:basedOn w:val="a"/>
    <w:next w:val="a"/>
    <w:link w:val="80"/>
    <w:qFormat/>
    <w:rsid w:val="003B130B"/>
    <w:pPr>
      <w:keepNext/>
      <w:numPr>
        <w:ilvl w:val="7"/>
        <w:numId w:val="1"/>
      </w:numPr>
      <w:shd w:val="clear" w:color="auto" w:fill="FFFFFF"/>
      <w:spacing w:line="240" w:lineRule="auto"/>
      <w:jc w:val="center"/>
      <w:outlineLvl w:val="7"/>
    </w:pPr>
    <w:rPr>
      <w:b/>
      <w:sz w:val="20"/>
      <w:szCs w:val="20"/>
    </w:rPr>
  </w:style>
  <w:style w:type="paragraph" w:styleId="9">
    <w:name w:val="heading 9"/>
    <w:basedOn w:val="a"/>
    <w:next w:val="a"/>
    <w:link w:val="90"/>
    <w:qFormat/>
    <w:rsid w:val="003B130B"/>
    <w:pPr>
      <w:numPr>
        <w:ilvl w:val="8"/>
        <w:numId w:val="1"/>
      </w:numPr>
      <w:spacing w:before="240" w:after="60"/>
      <w:outlineLvl w:val="8"/>
    </w:pPr>
    <w:rPr>
      <w:rFonts w:ascii="Cambria" w:hAnsi="Cambria" w:cs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B130B"/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3B130B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3B130B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ar-SA"/>
    </w:rPr>
  </w:style>
  <w:style w:type="character" w:customStyle="1" w:styleId="40">
    <w:name w:val="Заголовок 4 Знак"/>
    <w:basedOn w:val="a0"/>
    <w:link w:val="4"/>
    <w:rsid w:val="003B130B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3B130B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3B130B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70">
    <w:name w:val="Заголовок 7 Знак"/>
    <w:basedOn w:val="a0"/>
    <w:link w:val="7"/>
    <w:rsid w:val="003B130B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  <w:lang w:eastAsia="ar-SA"/>
    </w:rPr>
  </w:style>
  <w:style w:type="character" w:customStyle="1" w:styleId="80">
    <w:name w:val="Заголовок 8 Знак"/>
    <w:basedOn w:val="a0"/>
    <w:link w:val="8"/>
    <w:rsid w:val="003B130B"/>
    <w:rPr>
      <w:rFonts w:ascii="Times New Roman" w:eastAsia="Times New Roman" w:hAnsi="Times New Roman" w:cs="Times New Roman"/>
      <w:b/>
      <w:sz w:val="20"/>
      <w:szCs w:val="20"/>
      <w:shd w:val="clear" w:color="auto" w:fill="FFFFFF"/>
      <w:lang w:eastAsia="ar-SA"/>
    </w:rPr>
  </w:style>
  <w:style w:type="character" w:customStyle="1" w:styleId="90">
    <w:name w:val="Заголовок 9 Знак"/>
    <w:basedOn w:val="a0"/>
    <w:link w:val="9"/>
    <w:rsid w:val="003B130B"/>
    <w:rPr>
      <w:rFonts w:ascii="Cambria" w:eastAsia="Times New Roman" w:hAnsi="Cambria" w:cs="Cambria"/>
      <w:sz w:val="28"/>
      <w:lang w:eastAsia="ar-SA"/>
    </w:rPr>
  </w:style>
  <w:style w:type="character" w:customStyle="1" w:styleId="FontStyle14">
    <w:name w:val="Font Style14"/>
    <w:rsid w:val="003B130B"/>
    <w:rPr>
      <w:rFonts w:ascii="Times New Roman" w:hAnsi="Times New Roman" w:cs="Times New Roman"/>
      <w:b/>
      <w:bCs/>
      <w:i/>
      <w:iCs/>
      <w:sz w:val="22"/>
      <w:szCs w:val="22"/>
    </w:rPr>
  </w:style>
  <w:style w:type="paragraph" w:styleId="a3">
    <w:name w:val="Body Text"/>
    <w:basedOn w:val="a"/>
    <w:link w:val="a4"/>
    <w:rsid w:val="003B130B"/>
    <w:pPr>
      <w:spacing w:after="120" w:line="240" w:lineRule="auto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rsid w:val="003B130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header"/>
    <w:basedOn w:val="a"/>
    <w:link w:val="a6"/>
    <w:rsid w:val="003B130B"/>
    <w:pPr>
      <w:widowControl w:val="0"/>
      <w:autoSpaceDE w:val="0"/>
      <w:spacing w:line="240" w:lineRule="auto"/>
    </w:pPr>
    <w:rPr>
      <w:sz w:val="20"/>
      <w:szCs w:val="20"/>
    </w:rPr>
  </w:style>
  <w:style w:type="character" w:customStyle="1" w:styleId="a6">
    <w:name w:val="Верхний колонтитул Знак"/>
    <w:basedOn w:val="a0"/>
    <w:link w:val="a5"/>
    <w:rsid w:val="003B130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footer"/>
    <w:basedOn w:val="a"/>
    <w:link w:val="a8"/>
    <w:rsid w:val="003B130B"/>
    <w:pPr>
      <w:spacing w:line="240" w:lineRule="auto"/>
    </w:pPr>
    <w:rPr>
      <w:sz w:val="20"/>
      <w:szCs w:val="20"/>
    </w:rPr>
  </w:style>
  <w:style w:type="character" w:customStyle="1" w:styleId="a8">
    <w:name w:val="Нижний колонтитул Знак"/>
    <w:basedOn w:val="a0"/>
    <w:link w:val="a7"/>
    <w:rsid w:val="003B130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1">
    <w:name w:val="Основной текст 21"/>
    <w:basedOn w:val="a"/>
    <w:rsid w:val="003B130B"/>
    <w:pPr>
      <w:spacing w:after="120" w:line="480" w:lineRule="auto"/>
    </w:pPr>
    <w:rPr>
      <w:sz w:val="24"/>
      <w:szCs w:val="24"/>
    </w:rPr>
  </w:style>
  <w:style w:type="paragraph" w:styleId="a9">
    <w:name w:val="List Paragraph"/>
    <w:basedOn w:val="a"/>
    <w:qFormat/>
    <w:rsid w:val="003B130B"/>
    <w:pPr>
      <w:spacing w:line="240" w:lineRule="auto"/>
      <w:ind w:left="720"/>
    </w:pPr>
    <w:rPr>
      <w:sz w:val="24"/>
      <w:szCs w:val="24"/>
    </w:rPr>
  </w:style>
  <w:style w:type="paragraph" w:customStyle="1" w:styleId="22">
    <w:name w:val="Основной текст (2)"/>
    <w:basedOn w:val="a"/>
    <w:rsid w:val="003B130B"/>
    <w:pPr>
      <w:shd w:val="clear" w:color="auto" w:fill="FFFFFF"/>
      <w:spacing w:after="420" w:line="0" w:lineRule="atLeast"/>
    </w:pPr>
    <w:rPr>
      <w:color w:val="000000"/>
      <w:sz w:val="27"/>
      <w:szCs w:val="27"/>
    </w:rPr>
  </w:style>
  <w:style w:type="paragraph" w:customStyle="1" w:styleId="Style7">
    <w:name w:val="Style7"/>
    <w:basedOn w:val="a"/>
    <w:rsid w:val="003B130B"/>
    <w:pPr>
      <w:widowControl w:val="0"/>
      <w:autoSpaceDE w:val="0"/>
      <w:spacing w:line="253" w:lineRule="exact"/>
    </w:pPr>
    <w:rPr>
      <w:sz w:val="24"/>
      <w:szCs w:val="24"/>
    </w:rPr>
  </w:style>
  <w:style w:type="paragraph" w:customStyle="1" w:styleId="41">
    <w:name w:val="Основной текст4"/>
    <w:basedOn w:val="a"/>
    <w:rsid w:val="003B130B"/>
    <w:pPr>
      <w:shd w:val="clear" w:color="auto" w:fill="FFFFFF"/>
      <w:tabs>
        <w:tab w:val="left" w:pos="708"/>
      </w:tabs>
      <w:spacing w:line="274" w:lineRule="exact"/>
      <w:ind w:firstLine="0"/>
      <w:jc w:val="center"/>
    </w:pPr>
    <w:rPr>
      <w:color w:val="00000A"/>
      <w:sz w:val="23"/>
      <w:szCs w:val="23"/>
    </w:rPr>
  </w:style>
  <w:style w:type="paragraph" w:customStyle="1" w:styleId="ConsPlusNormal">
    <w:name w:val="ConsPlusNormal"/>
    <w:rsid w:val="003B130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1924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9242D"/>
    <w:rPr>
      <w:rFonts w:ascii="Tahoma" w:eastAsia="Times New Roman" w:hAnsi="Tahoma" w:cs="Tahoma"/>
      <w:sz w:val="16"/>
      <w:szCs w:val="16"/>
      <w:lang w:eastAsia="ar-SA"/>
    </w:rPr>
  </w:style>
  <w:style w:type="paragraph" w:styleId="ac">
    <w:name w:val="footnote text"/>
    <w:basedOn w:val="a"/>
    <w:link w:val="ad"/>
    <w:rsid w:val="004769B4"/>
    <w:pPr>
      <w:spacing w:line="240" w:lineRule="auto"/>
    </w:pPr>
    <w:rPr>
      <w:sz w:val="20"/>
      <w:szCs w:val="20"/>
      <w:lang/>
    </w:rPr>
  </w:style>
  <w:style w:type="character" w:customStyle="1" w:styleId="ad">
    <w:name w:val="Текст сноски Знак"/>
    <w:basedOn w:val="a0"/>
    <w:link w:val="ac"/>
    <w:rsid w:val="004769B4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3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32</Pages>
  <Words>5155</Words>
  <Characters>29389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125</cp:revision>
  <dcterms:created xsi:type="dcterms:W3CDTF">2021-11-23T10:31:00Z</dcterms:created>
  <dcterms:modified xsi:type="dcterms:W3CDTF">2021-12-04T23:53:00Z</dcterms:modified>
</cp:coreProperties>
</file>